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F" w:rsidRPr="001877E6" w:rsidRDefault="00DA509A" w:rsidP="00585815">
      <w:pPr>
        <w:spacing w:before="120"/>
        <w:jc w:val="right"/>
        <w:rPr>
          <w:rFonts w:ascii="Cambria" w:hAnsi="Cambria" w:cs="Arial"/>
          <w:sz w:val="20"/>
          <w:szCs w:val="20"/>
        </w:rPr>
      </w:pPr>
      <w:r w:rsidRPr="001877E6">
        <w:rPr>
          <w:rFonts w:ascii="Cambria" w:hAnsi="Cambria" w:cs="Arial"/>
          <w:sz w:val="20"/>
          <w:szCs w:val="20"/>
        </w:rPr>
        <w:t>Załącznik nr</w:t>
      </w:r>
      <w:r w:rsidR="00FF0190" w:rsidRPr="001877E6">
        <w:rPr>
          <w:rFonts w:ascii="Cambria" w:hAnsi="Cambria" w:cs="Arial"/>
          <w:sz w:val="20"/>
          <w:szCs w:val="20"/>
        </w:rPr>
        <w:t xml:space="preserve"> </w:t>
      </w:r>
      <w:r w:rsidR="00FD1070">
        <w:rPr>
          <w:rFonts w:ascii="Cambria" w:hAnsi="Cambria" w:cs="Arial"/>
          <w:sz w:val="20"/>
          <w:szCs w:val="20"/>
        </w:rPr>
        <w:t>5</w:t>
      </w:r>
      <w:r w:rsidR="003053B2">
        <w:rPr>
          <w:rFonts w:ascii="Cambria" w:hAnsi="Cambria" w:cs="Arial"/>
          <w:sz w:val="20"/>
          <w:szCs w:val="20"/>
        </w:rPr>
        <w:t xml:space="preserve"> do S</w:t>
      </w:r>
      <w:r w:rsidR="0029492E" w:rsidRPr="001877E6">
        <w:rPr>
          <w:rFonts w:ascii="Cambria" w:hAnsi="Cambria" w:cs="Arial"/>
          <w:sz w:val="20"/>
          <w:szCs w:val="20"/>
        </w:rPr>
        <w:t>WZ</w:t>
      </w:r>
      <w:r w:rsidRPr="001877E6">
        <w:rPr>
          <w:rFonts w:ascii="Cambria" w:hAnsi="Cambria" w:cs="Arial"/>
          <w:sz w:val="20"/>
          <w:szCs w:val="20"/>
        </w:rPr>
        <w:t xml:space="preserve"> </w:t>
      </w:r>
      <w:r w:rsidR="0000234F" w:rsidRPr="001877E6">
        <w:rPr>
          <w:rFonts w:ascii="Cambria" w:hAnsi="Cambria" w:cs="Arial"/>
          <w:sz w:val="20"/>
          <w:szCs w:val="20"/>
        </w:rPr>
        <w:t xml:space="preserve"> </w:t>
      </w:r>
      <w:r w:rsidRPr="001877E6">
        <w:rPr>
          <w:rFonts w:ascii="Cambria" w:hAnsi="Cambria" w:cs="Arial"/>
          <w:b/>
          <w:sz w:val="20"/>
          <w:szCs w:val="20"/>
        </w:rPr>
        <w:tab/>
      </w:r>
    </w:p>
    <w:p w:rsidR="009E1C8A" w:rsidRPr="001877E6" w:rsidRDefault="009E1C8A" w:rsidP="00C71379">
      <w:pPr>
        <w:spacing w:before="120"/>
        <w:rPr>
          <w:rFonts w:ascii="Cambria" w:hAnsi="Cambria" w:cs="Arial"/>
          <w:sz w:val="20"/>
          <w:szCs w:val="20"/>
        </w:rPr>
      </w:pPr>
      <w:r w:rsidRPr="001877E6">
        <w:rPr>
          <w:rFonts w:ascii="Cambria" w:hAnsi="Cambria" w:cs="Arial"/>
          <w:sz w:val="20"/>
          <w:szCs w:val="20"/>
        </w:rPr>
        <w:t>...................................................</w:t>
      </w:r>
      <w:r w:rsidR="00B007DF" w:rsidRPr="001877E6">
        <w:rPr>
          <w:rFonts w:ascii="Cambria" w:hAnsi="Cambria" w:cs="Arial"/>
          <w:sz w:val="20"/>
          <w:szCs w:val="20"/>
        </w:rPr>
        <w:t>.....................</w:t>
      </w:r>
      <w:r w:rsidRPr="001877E6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  <w:t xml:space="preserve">        </w:t>
      </w:r>
      <w:r w:rsidRPr="001877E6">
        <w:rPr>
          <w:rFonts w:ascii="Cambria" w:hAnsi="Cambria" w:cs="Arial"/>
          <w:sz w:val="20"/>
          <w:szCs w:val="20"/>
        </w:rPr>
        <w:t xml:space="preserve">..............................., </w:t>
      </w:r>
      <w:proofErr w:type="gramStart"/>
      <w:r w:rsidRPr="001877E6">
        <w:rPr>
          <w:rFonts w:ascii="Cambria" w:hAnsi="Cambria" w:cs="Arial"/>
          <w:sz w:val="20"/>
          <w:szCs w:val="20"/>
        </w:rPr>
        <w:t>d</w:t>
      </w:r>
      <w:r w:rsidR="00B007DF" w:rsidRPr="001877E6">
        <w:rPr>
          <w:rFonts w:ascii="Cambria" w:hAnsi="Cambria" w:cs="Arial"/>
          <w:sz w:val="20"/>
          <w:szCs w:val="20"/>
        </w:rPr>
        <w:t>nia</w:t>
      </w:r>
      <w:proofErr w:type="gramEnd"/>
      <w:r w:rsidR="000C5AFE">
        <w:rPr>
          <w:rFonts w:ascii="Cambria" w:hAnsi="Cambria" w:cs="Arial"/>
          <w:sz w:val="20"/>
          <w:szCs w:val="20"/>
        </w:rPr>
        <w:t>................ 202</w:t>
      </w:r>
      <w:r w:rsidR="009D1CAE">
        <w:rPr>
          <w:rFonts w:ascii="Cambria" w:hAnsi="Cambria" w:cs="Arial"/>
          <w:sz w:val="20"/>
          <w:szCs w:val="20"/>
        </w:rPr>
        <w:t>6</w:t>
      </w:r>
      <w:r w:rsidR="000C5AFE">
        <w:rPr>
          <w:rFonts w:ascii="Cambria" w:hAnsi="Cambria" w:cs="Arial"/>
          <w:sz w:val="20"/>
          <w:szCs w:val="20"/>
        </w:rPr>
        <w:t xml:space="preserve"> </w:t>
      </w:r>
      <w:proofErr w:type="gramStart"/>
      <w:r w:rsidRPr="001877E6">
        <w:rPr>
          <w:rFonts w:ascii="Cambria" w:hAnsi="Cambria" w:cs="Arial"/>
          <w:sz w:val="20"/>
          <w:szCs w:val="20"/>
        </w:rPr>
        <w:t>r</w:t>
      </w:r>
      <w:proofErr w:type="gramEnd"/>
      <w:r w:rsidRPr="001877E6">
        <w:rPr>
          <w:rFonts w:ascii="Cambria" w:hAnsi="Cambria" w:cs="Arial"/>
          <w:sz w:val="20"/>
          <w:szCs w:val="20"/>
        </w:rPr>
        <w:t>.</w:t>
      </w:r>
    </w:p>
    <w:p w:rsidR="00DA509A" w:rsidRPr="001877E6" w:rsidRDefault="009E1C8A" w:rsidP="00B007DF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877E6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:rsidR="009E1C8A" w:rsidRPr="001877E6" w:rsidRDefault="009E1C8A" w:rsidP="00DA509A">
      <w:pPr>
        <w:rPr>
          <w:rFonts w:ascii="Cambria" w:hAnsi="Cambria" w:cs="Arial"/>
          <w:sz w:val="20"/>
          <w:szCs w:val="20"/>
        </w:rPr>
      </w:pPr>
    </w:p>
    <w:p w:rsidR="00EC6B7B" w:rsidRPr="001877E6" w:rsidRDefault="00850A46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WYKAZ WYKONANYCH/</w:t>
      </w:r>
      <w:r w:rsidR="00753F99" w:rsidRPr="001877E6">
        <w:rPr>
          <w:rFonts w:ascii="Cambria" w:hAnsi="Cambria" w:cs="Arial"/>
          <w:b/>
          <w:sz w:val="20"/>
          <w:szCs w:val="20"/>
        </w:rPr>
        <w:t>WYKONYWANYCH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 </w:t>
      </w:r>
      <w:r w:rsidR="00753F99" w:rsidRPr="001877E6">
        <w:rPr>
          <w:rFonts w:ascii="Cambria" w:hAnsi="Cambria" w:cs="Arial"/>
          <w:b/>
          <w:sz w:val="20"/>
          <w:szCs w:val="20"/>
        </w:rPr>
        <w:t xml:space="preserve">USŁUG 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W CIĄGU </w:t>
      </w:r>
      <w:r w:rsidR="00473F2E" w:rsidRPr="00916FD8">
        <w:rPr>
          <w:rFonts w:ascii="Cambria" w:hAnsi="Cambria" w:cs="Arial"/>
          <w:b/>
          <w:sz w:val="20"/>
          <w:szCs w:val="20"/>
        </w:rPr>
        <w:t xml:space="preserve">OSTATNICH </w:t>
      </w:r>
      <w:r w:rsidR="00781D75">
        <w:rPr>
          <w:rFonts w:ascii="Cambria" w:hAnsi="Cambria" w:cs="Arial"/>
          <w:b/>
          <w:sz w:val="20"/>
          <w:szCs w:val="20"/>
        </w:rPr>
        <w:t>3</w:t>
      </w:r>
      <w:r w:rsidR="00EC6B7B" w:rsidRPr="00916FD8">
        <w:rPr>
          <w:rFonts w:ascii="Cambria" w:hAnsi="Cambria" w:cs="Arial"/>
          <w:b/>
          <w:sz w:val="20"/>
          <w:szCs w:val="20"/>
        </w:rPr>
        <w:t xml:space="preserve"> LAT, A JEŻELI </w:t>
      </w:r>
      <w:r w:rsidR="00EC6B7B" w:rsidRPr="001877E6">
        <w:rPr>
          <w:rFonts w:ascii="Cambria" w:hAnsi="Cambria" w:cs="Arial"/>
          <w:b/>
          <w:sz w:val="20"/>
          <w:szCs w:val="20"/>
        </w:rPr>
        <w:t>OKRES PROWADZENIA DZIAŁALNOŚCI JEST KRÓTSZY – W TYM OKRESIE</w:t>
      </w:r>
    </w:p>
    <w:p w:rsidR="00D46F42" w:rsidRPr="001877E6" w:rsidRDefault="00EC6B7B" w:rsidP="00D46F42">
      <w:pPr>
        <w:pStyle w:val="Tekstpodstawowy210"/>
        <w:rPr>
          <w:rFonts w:ascii="Cambria" w:hAnsi="Cambria" w:cs="Arial"/>
          <w:color w:val="auto"/>
          <w:sz w:val="20"/>
          <w:szCs w:val="20"/>
        </w:rPr>
      </w:pPr>
      <w:r w:rsidRPr="001877E6">
        <w:rPr>
          <w:rFonts w:ascii="Cambria" w:hAnsi="Cambria" w:cs="Arial"/>
          <w:color w:val="auto"/>
          <w:sz w:val="20"/>
          <w:szCs w:val="20"/>
        </w:rPr>
        <w:t xml:space="preserve">Składany do zadania </w:t>
      </w:r>
      <w:r w:rsidR="00402569">
        <w:rPr>
          <w:rFonts w:ascii="Cambria" w:hAnsi="Cambria" w:cs="Arial"/>
          <w:color w:val="auto"/>
          <w:sz w:val="20"/>
          <w:szCs w:val="20"/>
        </w:rPr>
        <w:t>nr .........................</w:t>
      </w:r>
    </w:p>
    <w:p w:rsidR="0066736F" w:rsidRPr="00E9600F" w:rsidRDefault="0066736F" w:rsidP="00D46F42">
      <w:pPr>
        <w:pStyle w:val="Tekstpodstawowy210"/>
        <w:rPr>
          <w:rFonts w:ascii="Cambria" w:hAnsi="Cambria" w:cs="Arial"/>
          <w:color w:val="auto"/>
          <w:sz w:val="10"/>
          <w:szCs w:val="10"/>
        </w:rPr>
      </w:pPr>
    </w:p>
    <w:p w:rsidR="00F21295" w:rsidRDefault="002F672E" w:rsidP="00F21295">
      <w:pPr>
        <w:shd w:val="clear" w:color="auto" w:fill="D9D9D9"/>
        <w:suppressAutoHyphens/>
        <w:spacing w:after="103" w:line="360" w:lineRule="auto"/>
        <w:jc w:val="center"/>
        <w:rPr>
          <w:rFonts w:ascii="Cambria" w:hAnsi="Cambria" w:cs="Tahoma"/>
          <w:b/>
          <w:sz w:val="20"/>
          <w:szCs w:val="20"/>
        </w:rPr>
      </w:pPr>
      <w:proofErr w:type="gramStart"/>
      <w:r w:rsidRPr="00DE2EA6">
        <w:rPr>
          <w:rFonts w:ascii="Cambria" w:hAnsi="Cambria" w:cs="Arial"/>
          <w:b/>
          <w:sz w:val="20"/>
          <w:szCs w:val="20"/>
        </w:rPr>
        <w:t>pn</w:t>
      </w:r>
      <w:proofErr w:type="gramEnd"/>
      <w:r>
        <w:rPr>
          <w:rFonts w:ascii="Cambria" w:hAnsi="Cambria" w:cs="Arial"/>
          <w:b/>
          <w:sz w:val="20"/>
          <w:szCs w:val="20"/>
        </w:rPr>
        <w:t>.:</w:t>
      </w:r>
      <w:r w:rsidRPr="001877E6">
        <w:rPr>
          <w:rFonts w:ascii="Cambria" w:hAnsi="Cambria" w:cs="Tahoma"/>
          <w:smallCaps/>
          <w:sz w:val="22"/>
          <w:szCs w:val="22"/>
        </w:rPr>
        <w:t xml:space="preserve"> </w:t>
      </w:r>
      <w:r w:rsidR="0066736F" w:rsidRPr="001877E6">
        <w:rPr>
          <w:rFonts w:ascii="Cambria" w:hAnsi="Cambria" w:cs="Tahoma"/>
          <w:smallCaps/>
          <w:sz w:val="22"/>
          <w:szCs w:val="22"/>
        </w:rPr>
        <w:t>„</w:t>
      </w:r>
      <w:r w:rsidR="00651BB6" w:rsidRPr="00F87DD1">
        <w:rPr>
          <w:rFonts w:ascii="Cambria" w:hAnsi="Cambria"/>
          <w:b/>
          <w:sz w:val="20"/>
          <w:szCs w:val="20"/>
        </w:rPr>
        <w:t>Zorganizowanie wypoczynku letniego</w:t>
      </w:r>
      <w:r w:rsidR="00651BB6" w:rsidRPr="000D32D8">
        <w:rPr>
          <w:rFonts w:ascii="Cambria" w:hAnsi="Cambria" w:cs="Verdana"/>
          <w:b/>
          <w:bCs/>
          <w:sz w:val="20"/>
        </w:rPr>
        <w:t xml:space="preserve"> dla czynnych i emerytowanych pracowników oświaty województwa świętokrzyskiego</w:t>
      </w:r>
      <w:r w:rsidR="00D43065" w:rsidRPr="00DE2EA6">
        <w:rPr>
          <w:rFonts w:ascii="Cambria" w:hAnsi="Cambria" w:cs="Arial"/>
          <w:b/>
          <w:sz w:val="20"/>
          <w:szCs w:val="20"/>
        </w:rPr>
        <w:t>”</w:t>
      </w:r>
    </w:p>
    <w:p w:rsidR="00DA509A" w:rsidRPr="00D43065" w:rsidRDefault="00DA509A" w:rsidP="00D46F42">
      <w:pPr>
        <w:pStyle w:val="Tekstpodstawowy"/>
        <w:tabs>
          <w:tab w:val="num" w:pos="0"/>
        </w:tabs>
        <w:spacing w:line="276" w:lineRule="auto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b/>
          <w:sz w:val="20"/>
          <w:szCs w:val="20"/>
        </w:rPr>
        <w:t>OŚWIADCZAM(Y), ŻE</w:t>
      </w:r>
    </w:p>
    <w:p w:rsidR="00DA509A" w:rsidRPr="00D43065" w:rsidRDefault="00330C24" w:rsidP="00DA509A">
      <w:pPr>
        <w:jc w:val="both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sz w:val="20"/>
          <w:szCs w:val="20"/>
        </w:rPr>
        <w:t>W</w:t>
      </w:r>
      <w:r w:rsidR="00DA509A" w:rsidRPr="00D43065">
        <w:rPr>
          <w:rFonts w:ascii="Cambria" w:hAnsi="Cambria" w:cs="Arial"/>
          <w:sz w:val="20"/>
          <w:szCs w:val="20"/>
        </w:rPr>
        <w:t>ykonałem</w:t>
      </w:r>
      <w:r w:rsidRPr="00D43065">
        <w:rPr>
          <w:rFonts w:ascii="Cambria" w:hAnsi="Cambria" w:cs="Arial"/>
          <w:sz w:val="20"/>
          <w:szCs w:val="20"/>
        </w:rPr>
        <w:t xml:space="preserve"> </w:t>
      </w:r>
      <w:r w:rsidR="00DA509A" w:rsidRPr="00D43065">
        <w:rPr>
          <w:rFonts w:ascii="Cambria" w:hAnsi="Cambria" w:cs="Arial"/>
          <w:sz w:val="20"/>
          <w:szCs w:val="20"/>
        </w:rPr>
        <w:t xml:space="preserve">(wykonaliśmy) następujące </w:t>
      </w:r>
      <w:r w:rsidR="008703AB" w:rsidRPr="00D43065">
        <w:rPr>
          <w:rFonts w:ascii="Cambria" w:hAnsi="Cambria" w:cs="Arial"/>
          <w:sz w:val="20"/>
          <w:szCs w:val="20"/>
        </w:rPr>
        <w:t>usługi</w:t>
      </w:r>
      <w:r w:rsidR="00DA509A" w:rsidRPr="00D43065">
        <w:rPr>
          <w:rFonts w:ascii="Cambria" w:hAnsi="Cambria" w:cs="Arial"/>
          <w:sz w:val="20"/>
          <w:szCs w:val="20"/>
        </w:rPr>
        <w:t>:</w:t>
      </w:r>
    </w:p>
    <w:tbl>
      <w:tblPr>
        <w:tblpPr w:leftFromText="141" w:rightFromText="141" w:vertAnchor="text" w:horzAnchor="margin" w:tblpY="162"/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792"/>
        <w:gridCol w:w="1276"/>
        <w:gridCol w:w="1559"/>
        <w:gridCol w:w="1073"/>
        <w:gridCol w:w="1348"/>
        <w:gridCol w:w="2966"/>
        <w:gridCol w:w="2268"/>
      </w:tblGrid>
      <w:tr w:rsidR="00D43065" w:rsidRPr="00D43065" w:rsidTr="00850A46">
        <w:trPr>
          <w:trHeight w:val="55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A46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Rodzaj, nazwa wykonanych usług 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(miejscowość i nazwa ośrodka leczniczego)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Liczba uczestników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Wartość usługi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Termin</w:t>
            </w:r>
            <w:r w:rsidR="00462AB3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</w:t>
            </w: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realizacji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(termin turnusu)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Odbiorca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spacing w:line="276" w:lineRule="auto"/>
              <w:ind w:left="119"/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43065">
              <w:rPr>
                <w:rFonts w:ascii="Cambria" w:hAnsi="Cambria" w:cs="Arial"/>
                <w:b/>
                <w:sz w:val="16"/>
                <w:szCs w:val="16"/>
              </w:rPr>
              <w:t>Doświadczenie własne/oddane do dyspozycji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</w:tr>
      <w:tr w:rsidR="00D43065" w:rsidRPr="00D43065" w:rsidTr="00B2413B"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Od dnia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Do dnia </w:t>
            </w: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</w:tr>
      <w:tr w:rsidR="00D43065" w:rsidRPr="00D43065" w:rsidTr="00B2413B"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 xml:space="preserve">  1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6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8</w:t>
            </w:r>
          </w:p>
        </w:tc>
      </w:tr>
      <w:tr w:rsidR="00D43065" w:rsidRPr="00D43065" w:rsidTr="00B2413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B2413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B2413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</w:tbl>
    <w:p w:rsidR="00D43065" w:rsidRPr="00FD0FE3" w:rsidRDefault="00D43065" w:rsidP="00DA509A">
      <w:pPr>
        <w:jc w:val="both"/>
        <w:rPr>
          <w:rFonts w:ascii="Cambria" w:hAnsi="Cambria" w:cs="Arial"/>
          <w:sz w:val="10"/>
          <w:szCs w:val="10"/>
        </w:rPr>
      </w:pPr>
    </w:p>
    <w:p w:rsidR="00D43065" w:rsidRPr="001877E6" w:rsidRDefault="00D43065" w:rsidP="00DA509A">
      <w:pPr>
        <w:jc w:val="both"/>
        <w:rPr>
          <w:rFonts w:ascii="Cambria" w:hAnsi="Cambria" w:cs="Arial"/>
          <w:sz w:val="20"/>
          <w:szCs w:val="20"/>
        </w:rPr>
      </w:pPr>
    </w:p>
    <w:p w:rsidR="00D43065" w:rsidRPr="001877E6" w:rsidRDefault="00A13B91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  <w:r w:rsidRPr="007D4212">
        <w:rPr>
          <w:rFonts w:ascii="Cambria" w:hAnsi="Cambria" w:cs="Arial"/>
          <w:color w:val="FF0000"/>
          <w:sz w:val="20"/>
          <w:szCs w:val="20"/>
        </w:rPr>
        <w:t>*</w:t>
      </w:r>
      <w:r w:rsidR="00D43065" w:rsidRPr="007D4212">
        <w:rPr>
          <w:rFonts w:ascii="Cambria" w:hAnsi="Cambria" w:cs="Arial"/>
          <w:color w:val="FF0000"/>
          <w:sz w:val="20"/>
          <w:szCs w:val="20"/>
        </w:rPr>
        <w:t xml:space="preserve"> niepotrzebne skreślić</w:t>
      </w:r>
      <w:r w:rsidR="00D43065" w:rsidRPr="001877E6">
        <w:rPr>
          <w:rFonts w:ascii="Cambria" w:hAnsi="Cambria" w:cs="Arial"/>
          <w:sz w:val="20"/>
          <w:szCs w:val="20"/>
        </w:rPr>
        <w:t xml:space="preserve">        </w:t>
      </w:r>
      <w:bookmarkStart w:id="0" w:name="_GoBack"/>
      <w:bookmarkEnd w:id="0"/>
    </w:p>
    <w:sectPr w:rsidR="00D43065" w:rsidRPr="001877E6" w:rsidSect="00850A46">
      <w:headerReference w:type="default" r:id="rId8"/>
      <w:footerReference w:type="even" r:id="rId9"/>
      <w:footerReference w:type="default" r:id="rId10"/>
      <w:pgSz w:w="16838" w:h="11906" w:orient="landscape"/>
      <w:pgMar w:top="714" w:right="820" w:bottom="2269" w:left="709" w:header="709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C25" w:rsidRDefault="00305C25">
      <w:r>
        <w:separator/>
      </w:r>
    </w:p>
  </w:endnote>
  <w:endnote w:type="continuationSeparator" w:id="0">
    <w:p w:rsidR="00305C25" w:rsidRDefault="0030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5AE" w:rsidRDefault="008565A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65AE" w:rsidRDefault="008565AE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E9" w:rsidRPr="004518E9" w:rsidRDefault="004518E9" w:rsidP="004518E9">
    <w:pPr>
      <w:widowControl w:val="0"/>
      <w:tabs>
        <w:tab w:val="left" w:pos="7938"/>
        <w:tab w:val="center" w:pos="8222"/>
      </w:tabs>
      <w:autoSpaceDE w:val="0"/>
      <w:autoSpaceDN w:val="0"/>
      <w:adjustRightInd w:val="0"/>
      <w:ind w:left="5664"/>
      <w:jc w:val="both"/>
      <w:rPr>
        <w:rFonts w:ascii="Cambria" w:hAnsi="Cambria" w:cs="Tahoma"/>
        <w:sz w:val="20"/>
        <w:szCs w:val="20"/>
      </w:rPr>
    </w:pPr>
    <w:r>
      <w:rPr>
        <w:rFonts w:ascii="Cambria" w:hAnsi="Cambria" w:cs="Tahoma"/>
        <w:sz w:val="20"/>
        <w:szCs w:val="20"/>
      </w:rPr>
      <w:tab/>
    </w:r>
    <w:r>
      <w:rPr>
        <w:rFonts w:ascii="Cambria" w:hAnsi="Cambria" w:cs="Tahoma"/>
        <w:sz w:val="20"/>
        <w:szCs w:val="20"/>
      </w:rPr>
      <w:tab/>
    </w:r>
    <w:r>
      <w:rPr>
        <w:rFonts w:ascii="Cambria" w:hAnsi="Cambria" w:cs="Tahoma"/>
        <w:sz w:val="20"/>
        <w:szCs w:val="20"/>
      </w:rPr>
      <w:tab/>
      <w:t xml:space="preserve">       </w:t>
    </w:r>
    <w:proofErr w:type="gramStart"/>
    <w:r w:rsidRPr="004518E9">
      <w:rPr>
        <w:rFonts w:ascii="Cambria" w:hAnsi="Cambria" w:cs="Tahoma"/>
        <w:sz w:val="20"/>
        <w:szCs w:val="20"/>
      </w:rPr>
      <w:t xml:space="preserve">………………………………………………………                             </w:t>
    </w:r>
    <w:proofErr w:type="gramEnd"/>
    <w:r w:rsidRPr="004518E9">
      <w:rPr>
        <w:rFonts w:ascii="Cambria" w:hAnsi="Cambria" w:cs="Tahoma"/>
        <w:sz w:val="20"/>
        <w:szCs w:val="20"/>
      </w:rPr>
      <w:t xml:space="preserve">                                                                                              </w:t>
    </w:r>
  </w:p>
  <w:p w:rsidR="004518E9" w:rsidRPr="004518E9" w:rsidRDefault="004518E9" w:rsidP="004518E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</w:p>
  <w:p w:rsidR="004518E9" w:rsidRPr="004518E9" w:rsidRDefault="004518E9" w:rsidP="004518E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  <w:ind w:left="5529"/>
      <w:jc w:val="center"/>
      <w:rPr>
        <w:rFonts w:ascii="Cambria" w:hAnsi="Cambria" w:cs="Arial"/>
        <w:sz w:val="20"/>
        <w:szCs w:val="20"/>
      </w:rPr>
    </w:pPr>
    <w:r w:rsidRPr="004518E9">
      <w:rPr>
        <w:rFonts w:ascii="Cambria" w:hAnsi="Cambria" w:cs="Arial"/>
        <w:i/>
        <w:sz w:val="16"/>
        <w:szCs w:val="16"/>
      </w:rPr>
      <w:t xml:space="preserve">Dokument musi być podpisany kwalifikowanym </w:t>
    </w:r>
    <w:r>
      <w:rPr>
        <w:rFonts w:ascii="Cambria" w:hAnsi="Cambria" w:cs="Arial"/>
        <w:i/>
        <w:sz w:val="16"/>
        <w:szCs w:val="16"/>
      </w:rPr>
      <w:br/>
    </w:r>
    <w:r w:rsidRPr="004518E9">
      <w:rPr>
        <w:rFonts w:ascii="Cambria" w:hAnsi="Cambria" w:cs="Arial"/>
        <w:i/>
        <w:sz w:val="16"/>
        <w:szCs w:val="16"/>
      </w:rPr>
      <w:t xml:space="preserve">podpisem elektronicznym lub podpisem zaufanym </w:t>
    </w:r>
    <w:r>
      <w:rPr>
        <w:rFonts w:ascii="Cambria" w:hAnsi="Cambria" w:cs="Arial"/>
        <w:i/>
        <w:sz w:val="16"/>
        <w:szCs w:val="16"/>
      </w:rPr>
      <w:br/>
    </w:r>
    <w:r w:rsidRPr="004518E9">
      <w:rPr>
        <w:rFonts w:ascii="Cambria" w:hAnsi="Cambria" w:cs="Arial"/>
        <w:i/>
        <w:sz w:val="16"/>
        <w:szCs w:val="16"/>
      </w:rPr>
      <w:t>lub elektronicznym podpisem osobistym</w:t>
    </w:r>
  </w:p>
  <w:p w:rsidR="008565AE" w:rsidRDefault="008565AE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C25" w:rsidRDefault="00305C25">
      <w:r>
        <w:separator/>
      </w:r>
    </w:p>
  </w:footnote>
  <w:footnote w:type="continuationSeparator" w:id="0">
    <w:p w:rsidR="00305C25" w:rsidRDefault="00305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DA" w:rsidRPr="00094203" w:rsidRDefault="006619DA" w:rsidP="006619DA">
    <w:pPr>
      <w:pStyle w:val="Nagwek"/>
      <w:rPr>
        <w:rFonts w:ascii="Cambria" w:hAnsi="Cambria" w:cs="Calibri"/>
        <w:b/>
        <w:sz w:val="18"/>
        <w:szCs w:val="18"/>
        <w:lang w:val="pl-PL"/>
      </w:rPr>
    </w:pPr>
    <w:r w:rsidRPr="00094203">
      <w:rPr>
        <w:rFonts w:ascii="Cambria" w:hAnsi="Cambria" w:cs="Calibri"/>
        <w:sz w:val="18"/>
        <w:szCs w:val="18"/>
      </w:rPr>
      <w:t>Znak sprawy: KO.IV.272.</w:t>
    </w:r>
    <w:r w:rsidR="00094203" w:rsidRPr="00094203">
      <w:rPr>
        <w:rFonts w:ascii="Cambria" w:hAnsi="Cambria" w:cs="Calibri"/>
        <w:sz w:val="18"/>
        <w:szCs w:val="18"/>
        <w:lang w:val="pl-PL"/>
      </w:rPr>
      <w:t>4</w:t>
    </w:r>
    <w:r w:rsidRPr="00094203">
      <w:rPr>
        <w:rFonts w:ascii="Cambria" w:hAnsi="Cambria" w:cs="Calibri"/>
        <w:sz w:val="18"/>
        <w:szCs w:val="18"/>
      </w:rPr>
      <w:t>.202</w:t>
    </w:r>
    <w:r w:rsidR="009D1CAE" w:rsidRPr="00094203">
      <w:rPr>
        <w:rFonts w:ascii="Cambria" w:hAnsi="Cambria" w:cs="Calibri"/>
        <w:sz w:val="18"/>
        <w:szCs w:val="18"/>
        <w:lang w:val="pl-PL"/>
      </w:rPr>
      <w:t>6</w:t>
    </w:r>
  </w:p>
  <w:p w:rsidR="00585815" w:rsidRPr="00585815" w:rsidRDefault="00585815" w:rsidP="005858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AB85C54"/>
    <w:multiLevelType w:val="hybridMultilevel"/>
    <w:tmpl w:val="A3687020"/>
    <w:lvl w:ilvl="0" w:tplc="A0FA0B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9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1622E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0D43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4203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1BA"/>
    <w:rsid w:val="000C0C18"/>
    <w:rsid w:val="000C152C"/>
    <w:rsid w:val="000C1FE3"/>
    <w:rsid w:val="000C3646"/>
    <w:rsid w:val="000C5AFE"/>
    <w:rsid w:val="000D2A82"/>
    <w:rsid w:val="000D40FD"/>
    <w:rsid w:val="000E05B9"/>
    <w:rsid w:val="000E4E2A"/>
    <w:rsid w:val="000E6F70"/>
    <w:rsid w:val="000E7F53"/>
    <w:rsid w:val="000F21D1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877E6"/>
    <w:rsid w:val="00191FF7"/>
    <w:rsid w:val="00192C7B"/>
    <w:rsid w:val="00194CF3"/>
    <w:rsid w:val="00197122"/>
    <w:rsid w:val="001979DB"/>
    <w:rsid w:val="001A4C70"/>
    <w:rsid w:val="001A5611"/>
    <w:rsid w:val="001B000A"/>
    <w:rsid w:val="001B0D3F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5A42"/>
    <w:rsid w:val="001F60E2"/>
    <w:rsid w:val="001F6ECF"/>
    <w:rsid w:val="00200E99"/>
    <w:rsid w:val="002013CA"/>
    <w:rsid w:val="00204600"/>
    <w:rsid w:val="00205194"/>
    <w:rsid w:val="00211D44"/>
    <w:rsid w:val="00213968"/>
    <w:rsid w:val="002232E2"/>
    <w:rsid w:val="00223750"/>
    <w:rsid w:val="002248A3"/>
    <w:rsid w:val="00224A8F"/>
    <w:rsid w:val="00224C77"/>
    <w:rsid w:val="00225324"/>
    <w:rsid w:val="00227E39"/>
    <w:rsid w:val="00230662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39F7"/>
    <w:rsid w:val="0026568F"/>
    <w:rsid w:val="0026706B"/>
    <w:rsid w:val="002678AB"/>
    <w:rsid w:val="00271D38"/>
    <w:rsid w:val="00272E2B"/>
    <w:rsid w:val="00280622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185C"/>
    <w:rsid w:val="002C49D9"/>
    <w:rsid w:val="002C4A2B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672E"/>
    <w:rsid w:val="002F79CA"/>
    <w:rsid w:val="00302515"/>
    <w:rsid w:val="00302B07"/>
    <w:rsid w:val="003053B2"/>
    <w:rsid w:val="00305C25"/>
    <w:rsid w:val="003062AC"/>
    <w:rsid w:val="00310A34"/>
    <w:rsid w:val="00312D50"/>
    <w:rsid w:val="0031370D"/>
    <w:rsid w:val="00313888"/>
    <w:rsid w:val="00315240"/>
    <w:rsid w:val="0032032A"/>
    <w:rsid w:val="00320DC8"/>
    <w:rsid w:val="00325720"/>
    <w:rsid w:val="00330A77"/>
    <w:rsid w:val="00330C24"/>
    <w:rsid w:val="00331D6C"/>
    <w:rsid w:val="0033364D"/>
    <w:rsid w:val="00333E3F"/>
    <w:rsid w:val="00333F61"/>
    <w:rsid w:val="00334999"/>
    <w:rsid w:val="00341028"/>
    <w:rsid w:val="003429D7"/>
    <w:rsid w:val="00346DE4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6C8E"/>
    <w:rsid w:val="00387243"/>
    <w:rsid w:val="00387BD0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2569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8E9"/>
    <w:rsid w:val="004519E7"/>
    <w:rsid w:val="004531C6"/>
    <w:rsid w:val="004538F2"/>
    <w:rsid w:val="00454238"/>
    <w:rsid w:val="00460E98"/>
    <w:rsid w:val="00460EBC"/>
    <w:rsid w:val="004617BB"/>
    <w:rsid w:val="00462A4F"/>
    <w:rsid w:val="00462AB3"/>
    <w:rsid w:val="004630E7"/>
    <w:rsid w:val="004639B5"/>
    <w:rsid w:val="0047062C"/>
    <w:rsid w:val="00473F2E"/>
    <w:rsid w:val="00477ADD"/>
    <w:rsid w:val="00480630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50F0"/>
    <w:rsid w:val="004B5569"/>
    <w:rsid w:val="004B619D"/>
    <w:rsid w:val="004C0C45"/>
    <w:rsid w:val="004C0EB0"/>
    <w:rsid w:val="004C1036"/>
    <w:rsid w:val="004C10D6"/>
    <w:rsid w:val="004C2071"/>
    <w:rsid w:val="004C2620"/>
    <w:rsid w:val="004C52C0"/>
    <w:rsid w:val="004C64C7"/>
    <w:rsid w:val="004C6EE4"/>
    <w:rsid w:val="004D4CCE"/>
    <w:rsid w:val="004D63E9"/>
    <w:rsid w:val="004D7AEA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1E11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B61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6510A"/>
    <w:rsid w:val="005724C6"/>
    <w:rsid w:val="0057348E"/>
    <w:rsid w:val="0057413C"/>
    <w:rsid w:val="005748ED"/>
    <w:rsid w:val="00580642"/>
    <w:rsid w:val="00580F45"/>
    <w:rsid w:val="00581CA3"/>
    <w:rsid w:val="00582873"/>
    <w:rsid w:val="00582D56"/>
    <w:rsid w:val="00585815"/>
    <w:rsid w:val="00586F80"/>
    <w:rsid w:val="00590EC3"/>
    <w:rsid w:val="005916C5"/>
    <w:rsid w:val="005921A0"/>
    <w:rsid w:val="00592FE4"/>
    <w:rsid w:val="00593ACF"/>
    <w:rsid w:val="00595F14"/>
    <w:rsid w:val="00596C55"/>
    <w:rsid w:val="00597ABF"/>
    <w:rsid w:val="005A1915"/>
    <w:rsid w:val="005A3AF6"/>
    <w:rsid w:val="005A4EF6"/>
    <w:rsid w:val="005A7D9C"/>
    <w:rsid w:val="005B588A"/>
    <w:rsid w:val="005B5EAB"/>
    <w:rsid w:val="005B7C43"/>
    <w:rsid w:val="005C02F8"/>
    <w:rsid w:val="005C13F5"/>
    <w:rsid w:val="005C1C2E"/>
    <w:rsid w:val="005C2B74"/>
    <w:rsid w:val="005C4F8E"/>
    <w:rsid w:val="005C52B4"/>
    <w:rsid w:val="005C74D9"/>
    <w:rsid w:val="005D3855"/>
    <w:rsid w:val="005D3E53"/>
    <w:rsid w:val="005D49B2"/>
    <w:rsid w:val="005E109B"/>
    <w:rsid w:val="005E25BB"/>
    <w:rsid w:val="005E3614"/>
    <w:rsid w:val="005E3921"/>
    <w:rsid w:val="005F248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7BCB"/>
    <w:rsid w:val="00623033"/>
    <w:rsid w:val="006230E3"/>
    <w:rsid w:val="00631F41"/>
    <w:rsid w:val="00633F9C"/>
    <w:rsid w:val="00642664"/>
    <w:rsid w:val="00644938"/>
    <w:rsid w:val="00645158"/>
    <w:rsid w:val="0064532E"/>
    <w:rsid w:val="00651BB6"/>
    <w:rsid w:val="006524E0"/>
    <w:rsid w:val="00652ADE"/>
    <w:rsid w:val="0065381F"/>
    <w:rsid w:val="006542AE"/>
    <w:rsid w:val="00657045"/>
    <w:rsid w:val="006575DF"/>
    <w:rsid w:val="006615B0"/>
    <w:rsid w:val="006619DA"/>
    <w:rsid w:val="0066323E"/>
    <w:rsid w:val="006647A2"/>
    <w:rsid w:val="00664AC0"/>
    <w:rsid w:val="0066736F"/>
    <w:rsid w:val="00667F63"/>
    <w:rsid w:val="00670104"/>
    <w:rsid w:val="006701F1"/>
    <w:rsid w:val="00671419"/>
    <w:rsid w:val="00672FAA"/>
    <w:rsid w:val="0067561C"/>
    <w:rsid w:val="006800B9"/>
    <w:rsid w:val="00680380"/>
    <w:rsid w:val="00681012"/>
    <w:rsid w:val="00682577"/>
    <w:rsid w:val="00682CD1"/>
    <w:rsid w:val="00683021"/>
    <w:rsid w:val="00683C02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B004E"/>
    <w:rsid w:val="006B0B3D"/>
    <w:rsid w:val="006B48EB"/>
    <w:rsid w:val="006B65EA"/>
    <w:rsid w:val="006B6D15"/>
    <w:rsid w:val="006C1399"/>
    <w:rsid w:val="006C3D0A"/>
    <w:rsid w:val="006C3D86"/>
    <w:rsid w:val="006C4AB8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6F74DA"/>
    <w:rsid w:val="007003FF"/>
    <w:rsid w:val="00703B58"/>
    <w:rsid w:val="00703CB8"/>
    <w:rsid w:val="0070555D"/>
    <w:rsid w:val="00705C99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3F99"/>
    <w:rsid w:val="007548DB"/>
    <w:rsid w:val="0075499B"/>
    <w:rsid w:val="00755404"/>
    <w:rsid w:val="007572CC"/>
    <w:rsid w:val="00760F63"/>
    <w:rsid w:val="0076101F"/>
    <w:rsid w:val="00762138"/>
    <w:rsid w:val="007646D7"/>
    <w:rsid w:val="007671F5"/>
    <w:rsid w:val="00767954"/>
    <w:rsid w:val="00767A53"/>
    <w:rsid w:val="00770C2E"/>
    <w:rsid w:val="007763E7"/>
    <w:rsid w:val="00777472"/>
    <w:rsid w:val="00780A2C"/>
    <w:rsid w:val="00781D75"/>
    <w:rsid w:val="00784738"/>
    <w:rsid w:val="007877E3"/>
    <w:rsid w:val="00787E16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73C6"/>
    <w:rsid w:val="007D29F5"/>
    <w:rsid w:val="007D2EDC"/>
    <w:rsid w:val="007D4212"/>
    <w:rsid w:val="007D5D10"/>
    <w:rsid w:val="007E08D6"/>
    <w:rsid w:val="007E388B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0A46"/>
    <w:rsid w:val="00851265"/>
    <w:rsid w:val="00852689"/>
    <w:rsid w:val="00853712"/>
    <w:rsid w:val="00854866"/>
    <w:rsid w:val="00855CCF"/>
    <w:rsid w:val="0085612C"/>
    <w:rsid w:val="008565AE"/>
    <w:rsid w:val="00857561"/>
    <w:rsid w:val="008575C7"/>
    <w:rsid w:val="00860A81"/>
    <w:rsid w:val="008620C2"/>
    <w:rsid w:val="00862263"/>
    <w:rsid w:val="00863213"/>
    <w:rsid w:val="008674E4"/>
    <w:rsid w:val="00870062"/>
    <w:rsid w:val="008703AB"/>
    <w:rsid w:val="00870445"/>
    <w:rsid w:val="00871E4C"/>
    <w:rsid w:val="00872D84"/>
    <w:rsid w:val="0087480E"/>
    <w:rsid w:val="00892186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7041"/>
    <w:rsid w:val="008E26EC"/>
    <w:rsid w:val="008E5B27"/>
    <w:rsid w:val="008F0BFB"/>
    <w:rsid w:val="008F21F2"/>
    <w:rsid w:val="008F2E6F"/>
    <w:rsid w:val="00901EC6"/>
    <w:rsid w:val="009023E2"/>
    <w:rsid w:val="009028F9"/>
    <w:rsid w:val="00902957"/>
    <w:rsid w:val="0090440F"/>
    <w:rsid w:val="009062BC"/>
    <w:rsid w:val="00910F57"/>
    <w:rsid w:val="0091104C"/>
    <w:rsid w:val="009137CE"/>
    <w:rsid w:val="00916FD8"/>
    <w:rsid w:val="00917F68"/>
    <w:rsid w:val="0092033A"/>
    <w:rsid w:val="0092052A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5371"/>
    <w:rsid w:val="0098603A"/>
    <w:rsid w:val="009863C6"/>
    <w:rsid w:val="009952C7"/>
    <w:rsid w:val="009970AA"/>
    <w:rsid w:val="009A0530"/>
    <w:rsid w:val="009A410D"/>
    <w:rsid w:val="009A4C9A"/>
    <w:rsid w:val="009A5616"/>
    <w:rsid w:val="009A63E0"/>
    <w:rsid w:val="009B551A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1CAE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12D"/>
    <w:rsid w:val="009F7330"/>
    <w:rsid w:val="00A01864"/>
    <w:rsid w:val="00A0223C"/>
    <w:rsid w:val="00A05C0F"/>
    <w:rsid w:val="00A0648D"/>
    <w:rsid w:val="00A06B79"/>
    <w:rsid w:val="00A06C60"/>
    <w:rsid w:val="00A1134B"/>
    <w:rsid w:val="00A13B91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47B6B"/>
    <w:rsid w:val="00A51EF7"/>
    <w:rsid w:val="00A56BAA"/>
    <w:rsid w:val="00A578F5"/>
    <w:rsid w:val="00A6013A"/>
    <w:rsid w:val="00A62E3C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07DF"/>
    <w:rsid w:val="00B01A2A"/>
    <w:rsid w:val="00B02E5B"/>
    <w:rsid w:val="00B0402C"/>
    <w:rsid w:val="00B04961"/>
    <w:rsid w:val="00B04E14"/>
    <w:rsid w:val="00B119CC"/>
    <w:rsid w:val="00B11C33"/>
    <w:rsid w:val="00B13F69"/>
    <w:rsid w:val="00B1499E"/>
    <w:rsid w:val="00B153AF"/>
    <w:rsid w:val="00B20941"/>
    <w:rsid w:val="00B20BCF"/>
    <w:rsid w:val="00B21D2F"/>
    <w:rsid w:val="00B21E12"/>
    <w:rsid w:val="00B2301A"/>
    <w:rsid w:val="00B2413B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55C0"/>
    <w:rsid w:val="00B47146"/>
    <w:rsid w:val="00B52161"/>
    <w:rsid w:val="00B5465B"/>
    <w:rsid w:val="00B55B34"/>
    <w:rsid w:val="00B56B0C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322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7949"/>
    <w:rsid w:val="00BE087A"/>
    <w:rsid w:val="00BE0A7B"/>
    <w:rsid w:val="00BE28EE"/>
    <w:rsid w:val="00BE38A8"/>
    <w:rsid w:val="00BE717D"/>
    <w:rsid w:val="00BF15F1"/>
    <w:rsid w:val="00BF1BAE"/>
    <w:rsid w:val="00BF3244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4E29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379"/>
    <w:rsid w:val="00C71407"/>
    <w:rsid w:val="00C71DB7"/>
    <w:rsid w:val="00C734AB"/>
    <w:rsid w:val="00C73C8B"/>
    <w:rsid w:val="00C74421"/>
    <w:rsid w:val="00C7601A"/>
    <w:rsid w:val="00C8004C"/>
    <w:rsid w:val="00C810D6"/>
    <w:rsid w:val="00C82F0B"/>
    <w:rsid w:val="00C83F7A"/>
    <w:rsid w:val="00C9266C"/>
    <w:rsid w:val="00C97C1D"/>
    <w:rsid w:val="00CA152F"/>
    <w:rsid w:val="00CA24AE"/>
    <w:rsid w:val="00CA4619"/>
    <w:rsid w:val="00CA4E25"/>
    <w:rsid w:val="00CB49E0"/>
    <w:rsid w:val="00CB55B5"/>
    <w:rsid w:val="00CB6C60"/>
    <w:rsid w:val="00CC16BD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6EEC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065"/>
    <w:rsid w:val="00D43B7C"/>
    <w:rsid w:val="00D45251"/>
    <w:rsid w:val="00D45FA3"/>
    <w:rsid w:val="00D4687A"/>
    <w:rsid w:val="00D46968"/>
    <w:rsid w:val="00D46F42"/>
    <w:rsid w:val="00D52D85"/>
    <w:rsid w:val="00D53879"/>
    <w:rsid w:val="00D56446"/>
    <w:rsid w:val="00D60747"/>
    <w:rsid w:val="00D6108E"/>
    <w:rsid w:val="00D61235"/>
    <w:rsid w:val="00D62C30"/>
    <w:rsid w:val="00D62FF6"/>
    <w:rsid w:val="00D64008"/>
    <w:rsid w:val="00D6564C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64E2"/>
    <w:rsid w:val="00DA7DDD"/>
    <w:rsid w:val="00DB17AA"/>
    <w:rsid w:val="00DB1FC3"/>
    <w:rsid w:val="00DB2AC9"/>
    <w:rsid w:val="00DB394F"/>
    <w:rsid w:val="00DB3C30"/>
    <w:rsid w:val="00DB4875"/>
    <w:rsid w:val="00DB4A0A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6FCA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3EF"/>
    <w:rsid w:val="00E928B8"/>
    <w:rsid w:val="00E9600F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02A"/>
    <w:rsid w:val="00EC4352"/>
    <w:rsid w:val="00EC538A"/>
    <w:rsid w:val="00EC6B7B"/>
    <w:rsid w:val="00ED0D5B"/>
    <w:rsid w:val="00ED20D7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22DC"/>
    <w:rsid w:val="00F1323B"/>
    <w:rsid w:val="00F21295"/>
    <w:rsid w:val="00F21C6C"/>
    <w:rsid w:val="00F21EE8"/>
    <w:rsid w:val="00F226D3"/>
    <w:rsid w:val="00F237E1"/>
    <w:rsid w:val="00F26F8C"/>
    <w:rsid w:val="00F27029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4122"/>
    <w:rsid w:val="00F920EB"/>
    <w:rsid w:val="00F92BD6"/>
    <w:rsid w:val="00FA12D9"/>
    <w:rsid w:val="00FA1C7E"/>
    <w:rsid w:val="00FB1331"/>
    <w:rsid w:val="00FB29F5"/>
    <w:rsid w:val="00FB2E1F"/>
    <w:rsid w:val="00FC0A58"/>
    <w:rsid w:val="00FC51CC"/>
    <w:rsid w:val="00FD0FE3"/>
    <w:rsid w:val="00FD1070"/>
    <w:rsid w:val="00FD24DC"/>
    <w:rsid w:val="00FD2552"/>
    <w:rsid w:val="00FD27EC"/>
    <w:rsid w:val="00FD77B3"/>
    <w:rsid w:val="00FE39AD"/>
    <w:rsid w:val="00FE3D47"/>
    <w:rsid w:val="00FE4CFE"/>
    <w:rsid w:val="00FF0190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6949E0-A292-4B93-AFB1-E2A152A1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WW8Num4z3">
    <w:name w:val="WW8Num4z3"/>
    <w:rsid w:val="00D46F42"/>
    <w:rPr>
      <w:rFonts w:ascii="Symbol" w:hAnsi="Symbol" w:cs="Symbol" w:hint="default"/>
    </w:rPr>
  </w:style>
  <w:style w:type="paragraph" w:customStyle="1" w:styleId="Tekstpodstawowy210">
    <w:name w:val="Tekst podstawowy 21"/>
    <w:basedOn w:val="Normalny"/>
    <w:rsid w:val="00D46F42"/>
    <w:pPr>
      <w:suppressAutoHyphens/>
      <w:autoSpaceDE w:val="0"/>
      <w:jc w:val="center"/>
    </w:pPr>
    <w:rPr>
      <w:b/>
      <w:bCs/>
      <w:color w:val="FF0000"/>
      <w:szCs w:val="32"/>
      <w:lang w:eastAsia="ar-SA"/>
    </w:rPr>
  </w:style>
  <w:style w:type="paragraph" w:customStyle="1" w:styleId="Teksttreci">
    <w:name w:val="Tekst treści"/>
    <w:basedOn w:val="Normalny"/>
    <w:rsid w:val="00F21295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4025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9E9C3-18F3-412C-BCE9-EA892426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Urszula Suchorowska</cp:lastModifiedBy>
  <cp:revision>6</cp:revision>
  <cp:lastPrinted>2015-12-03T11:59:00Z</cp:lastPrinted>
  <dcterms:created xsi:type="dcterms:W3CDTF">2026-01-15T11:29:00Z</dcterms:created>
  <dcterms:modified xsi:type="dcterms:W3CDTF">2026-02-19T09:29:00Z</dcterms:modified>
</cp:coreProperties>
</file>