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7DF" w:rsidRDefault="00B007DF" w:rsidP="0079017B">
      <w:pPr>
        <w:spacing w:before="120"/>
        <w:rPr>
          <w:rFonts w:ascii="Cambria" w:hAnsi="Cambria" w:cs="Arial"/>
          <w:sz w:val="20"/>
          <w:szCs w:val="20"/>
        </w:rPr>
      </w:pPr>
    </w:p>
    <w:p w:rsidR="00100F81" w:rsidRPr="001877E6" w:rsidRDefault="00100F81" w:rsidP="0079017B">
      <w:pPr>
        <w:spacing w:before="120"/>
        <w:rPr>
          <w:rFonts w:ascii="Cambria" w:hAnsi="Cambria" w:cs="Arial"/>
          <w:sz w:val="20"/>
          <w:szCs w:val="20"/>
        </w:rPr>
      </w:pPr>
    </w:p>
    <w:p w:rsidR="009E1C8A" w:rsidRPr="001877E6" w:rsidRDefault="009E1C8A" w:rsidP="00C71379">
      <w:pPr>
        <w:spacing w:before="120"/>
        <w:rPr>
          <w:rFonts w:ascii="Cambria" w:hAnsi="Cambria" w:cs="Arial"/>
          <w:sz w:val="20"/>
          <w:szCs w:val="20"/>
        </w:rPr>
      </w:pPr>
      <w:r w:rsidRPr="001877E6">
        <w:rPr>
          <w:rFonts w:ascii="Cambria" w:hAnsi="Cambria" w:cs="Arial"/>
          <w:sz w:val="20"/>
          <w:szCs w:val="20"/>
        </w:rPr>
        <w:t>...................................................</w:t>
      </w:r>
      <w:r w:rsidR="00B007DF" w:rsidRPr="001877E6">
        <w:rPr>
          <w:rFonts w:ascii="Cambria" w:hAnsi="Cambria" w:cs="Arial"/>
          <w:sz w:val="20"/>
          <w:szCs w:val="20"/>
        </w:rPr>
        <w:t>.....................</w:t>
      </w:r>
      <w:r w:rsidRPr="001877E6">
        <w:rPr>
          <w:rFonts w:ascii="Cambria" w:hAnsi="Cambria" w:cs="Arial"/>
          <w:sz w:val="20"/>
          <w:szCs w:val="20"/>
        </w:rPr>
        <w:tab/>
        <w:t xml:space="preserve">      </w:t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EC6B7B" w:rsidRPr="001877E6">
        <w:rPr>
          <w:rFonts w:ascii="Cambria" w:hAnsi="Cambria" w:cs="Arial"/>
          <w:sz w:val="20"/>
          <w:szCs w:val="20"/>
        </w:rPr>
        <w:tab/>
      </w:r>
      <w:r w:rsidR="00C71379" w:rsidRPr="001877E6">
        <w:rPr>
          <w:rFonts w:ascii="Cambria" w:hAnsi="Cambria" w:cs="Arial"/>
          <w:sz w:val="20"/>
          <w:szCs w:val="20"/>
        </w:rPr>
        <w:tab/>
      </w:r>
      <w:r w:rsidR="00C71379" w:rsidRPr="001877E6">
        <w:rPr>
          <w:rFonts w:ascii="Cambria" w:hAnsi="Cambria" w:cs="Arial"/>
          <w:sz w:val="20"/>
          <w:szCs w:val="20"/>
        </w:rPr>
        <w:tab/>
        <w:t xml:space="preserve">       </w:t>
      </w:r>
      <w:r w:rsidR="0079017B">
        <w:rPr>
          <w:rFonts w:ascii="Cambria" w:hAnsi="Cambria" w:cs="Arial"/>
          <w:sz w:val="20"/>
          <w:szCs w:val="20"/>
        </w:rPr>
        <w:tab/>
      </w:r>
      <w:r w:rsidR="0079017B">
        <w:rPr>
          <w:rFonts w:ascii="Cambria" w:hAnsi="Cambria" w:cs="Arial"/>
          <w:sz w:val="20"/>
          <w:szCs w:val="20"/>
        </w:rPr>
        <w:tab/>
      </w:r>
      <w:r w:rsidR="00C71379" w:rsidRPr="001877E6">
        <w:rPr>
          <w:rFonts w:ascii="Cambria" w:hAnsi="Cambria" w:cs="Arial"/>
          <w:sz w:val="20"/>
          <w:szCs w:val="20"/>
        </w:rPr>
        <w:t xml:space="preserve"> </w:t>
      </w:r>
      <w:r w:rsidRPr="001877E6">
        <w:rPr>
          <w:rFonts w:ascii="Cambria" w:hAnsi="Cambria" w:cs="Arial"/>
          <w:sz w:val="20"/>
          <w:szCs w:val="20"/>
        </w:rPr>
        <w:t xml:space="preserve">..............................., </w:t>
      </w:r>
      <w:proofErr w:type="gramStart"/>
      <w:r w:rsidRPr="001877E6">
        <w:rPr>
          <w:rFonts w:ascii="Cambria" w:hAnsi="Cambria" w:cs="Arial"/>
          <w:sz w:val="20"/>
          <w:szCs w:val="20"/>
        </w:rPr>
        <w:t>d</w:t>
      </w:r>
      <w:r w:rsidR="00B007DF" w:rsidRPr="001877E6">
        <w:rPr>
          <w:rFonts w:ascii="Cambria" w:hAnsi="Cambria" w:cs="Arial"/>
          <w:sz w:val="20"/>
          <w:szCs w:val="20"/>
        </w:rPr>
        <w:t>nia</w:t>
      </w:r>
      <w:proofErr w:type="gramEnd"/>
      <w:r w:rsidR="000C5AFE">
        <w:rPr>
          <w:rFonts w:ascii="Cambria" w:hAnsi="Cambria" w:cs="Arial"/>
          <w:sz w:val="20"/>
          <w:szCs w:val="20"/>
        </w:rPr>
        <w:t>................ 202</w:t>
      </w:r>
      <w:r w:rsidR="003E34F0">
        <w:rPr>
          <w:rFonts w:ascii="Cambria" w:hAnsi="Cambria" w:cs="Arial"/>
          <w:sz w:val="20"/>
          <w:szCs w:val="20"/>
        </w:rPr>
        <w:t>5</w:t>
      </w:r>
      <w:r w:rsidR="000C5AFE">
        <w:rPr>
          <w:rFonts w:ascii="Cambria" w:hAnsi="Cambria" w:cs="Arial"/>
          <w:sz w:val="20"/>
          <w:szCs w:val="20"/>
        </w:rPr>
        <w:t xml:space="preserve"> </w:t>
      </w:r>
      <w:proofErr w:type="gramStart"/>
      <w:r w:rsidRPr="001877E6">
        <w:rPr>
          <w:rFonts w:ascii="Cambria" w:hAnsi="Cambria" w:cs="Arial"/>
          <w:sz w:val="20"/>
          <w:szCs w:val="20"/>
        </w:rPr>
        <w:t>r</w:t>
      </w:r>
      <w:proofErr w:type="gramEnd"/>
      <w:r w:rsidRPr="001877E6">
        <w:rPr>
          <w:rFonts w:ascii="Cambria" w:hAnsi="Cambria" w:cs="Arial"/>
          <w:sz w:val="20"/>
          <w:szCs w:val="20"/>
        </w:rPr>
        <w:t>.</w:t>
      </w:r>
    </w:p>
    <w:p w:rsidR="00DA509A" w:rsidRPr="001877E6" w:rsidRDefault="009E1C8A" w:rsidP="00B007DF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1877E6"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  <w:bookmarkStart w:id="0" w:name="_GoBack"/>
      <w:bookmarkEnd w:id="0"/>
    </w:p>
    <w:p w:rsidR="009E1C8A" w:rsidRPr="001877E6" w:rsidRDefault="009E1C8A" w:rsidP="00DA509A">
      <w:pPr>
        <w:rPr>
          <w:rFonts w:ascii="Cambria" w:hAnsi="Cambria" w:cs="Arial"/>
          <w:sz w:val="20"/>
          <w:szCs w:val="20"/>
        </w:rPr>
      </w:pPr>
    </w:p>
    <w:p w:rsidR="00EC6B7B" w:rsidRPr="001877E6" w:rsidRDefault="00850A46" w:rsidP="00EC6B7B">
      <w:pPr>
        <w:spacing w:line="276" w:lineRule="auto"/>
        <w:contextualSpacing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WYKAZ WYKONANYCH/</w:t>
      </w:r>
      <w:r w:rsidR="00753F99" w:rsidRPr="001877E6">
        <w:rPr>
          <w:rFonts w:ascii="Cambria" w:hAnsi="Cambria" w:cs="Arial"/>
          <w:b/>
          <w:sz w:val="20"/>
          <w:szCs w:val="20"/>
        </w:rPr>
        <w:t>WYKONYWANYCH</w:t>
      </w:r>
      <w:r w:rsidR="00473F2E" w:rsidRPr="001877E6">
        <w:rPr>
          <w:rFonts w:ascii="Cambria" w:hAnsi="Cambria" w:cs="Arial"/>
          <w:b/>
          <w:sz w:val="20"/>
          <w:szCs w:val="20"/>
        </w:rPr>
        <w:t xml:space="preserve"> </w:t>
      </w:r>
      <w:r w:rsidR="00753F99" w:rsidRPr="001877E6">
        <w:rPr>
          <w:rFonts w:ascii="Cambria" w:hAnsi="Cambria" w:cs="Arial"/>
          <w:b/>
          <w:sz w:val="20"/>
          <w:szCs w:val="20"/>
        </w:rPr>
        <w:t xml:space="preserve">USŁUG </w:t>
      </w:r>
      <w:r w:rsidR="00473F2E" w:rsidRPr="001877E6">
        <w:rPr>
          <w:rFonts w:ascii="Cambria" w:hAnsi="Cambria" w:cs="Arial"/>
          <w:b/>
          <w:sz w:val="20"/>
          <w:szCs w:val="20"/>
        </w:rPr>
        <w:t xml:space="preserve">W CIĄGU OSTATNICH </w:t>
      </w:r>
      <w:r w:rsidR="00E40A7A">
        <w:rPr>
          <w:rFonts w:ascii="Cambria" w:hAnsi="Cambria" w:cs="Arial"/>
          <w:b/>
          <w:sz w:val="20"/>
          <w:szCs w:val="20"/>
        </w:rPr>
        <w:t>3</w:t>
      </w:r>
      <w:r w:rsidR="00EC6B7B" w:rsidRPr="001877E6">
        <w:rPr>
          <w:rFonts w:ascii="Cambria" w:hAnsi="Cambria" w:cs="Arial"/>
          <w:b/>
          <w:sz w:val="20"/>
          <w:szCs w:val="20"/>
        </w:rPr>
        <w:t xml:space="preserve"> LAT, A JEŻELI OKRES PROWADZENIA DZIAŁALNOŚCI JEST KRÓTSZY – W TYM OKRESIE</w:t>
      </w:r>
    </w:p>
    <w:p w:rsidR="00D46F42" w:rsidRDefault="00EC6B7B" w:rsidP="00D46F42">
      <w:pPr>
        <w:pStyle w:val="Tekstpodstawowy210"/>
        <w:rPr>
          <w:rFonts w:ascii="Cambria" w:hAnsi="Cambria" w:cs="Arial"/>
          <w:color w:val="auto"/>
          <w:sz w:val="20"/>
          <w:szCs w:val="20"/>
        </w:rPr>
      </w:pPr>
      <w:r w:rsidRPr="001877E6">
        <w:rPr>
          <w:rFonts w:ascii="Cambria" w:hAnsi="Cambria" w:cs="Arial"/>
          <w:color w:val="auto"/>
          <w:sz w:val="20"/>
          <w:szCs w:val="20"/>
        </w:rPr>
        <w:t xml:space="preserve">Składany do zadania </w:t>
      </w:r>
      <w:r w:rsidR="00402569">
        <w:rPr>
          <w:rFonts w:ascii="Cambria" w:hAnsi="Cambria" w:cs="Arial"/>
          <w:color w:val="auto"/>
          <w:sz w:val="20"/>
          <w:szCs w:val="20"/>
        </w:rPr>
        <w:t>nr .........................</w:t>
      </w:r>
    </w:p>
    <w:p w:rsidR="00100F81" w:rsidRPr="001877E6" w:rsidRDefault="00100F81" w:rsidP="00D46F42">
      <w:pPr>
        <w:pStyle w:val="Tekstpodstawowy210"/>
        <w:rPr>
          <w:rFonts w:ascii="Cambria" w:hAnsi="Cambria" w:cs="Arial"/>
          <w:color w:val="auto"/>
          <w:sz w:val="20"/>
          <w:szCs w:val="20"/>
        </w:rPr>
      </w:pPr>
    </w:p>
    <w:p w:rsidR="0066736F" w:rsidRPr="00E9600F" w:rsidRDefault="0066736F" w:rsidP="00D46F42">
      <w:pPr>
        <w:pStyle w:val="Tekstpodstawowy210"/>
        <w:rPr>
          <w:rFonts w:ascii="Cambria" w:hAnsi="Cambria" w:cs="Arial"/>
          <w:color w:val="auto"/>
          <w:sz w:val="10"/>
          <w:szCs w:val="10"/>
        </w:rPr>
      </w:pPr>
    </w:p>
    <w:p w:rsidR="00F21295" w:rsidRDefault="002F672E" w:rsidP="00F21295">
      <w:pPr>
        <w:shd w:val="clear" w:color="auto" w:fill="D9D9D9"/>
        <w:suppressAutoHyphens/>
        <w:spacing w:after="103" w:line="360" w:lineRule="auto"/>
        <w:jc w:val="center"/>
        <w:rPr>
          <w:rFonts w:ascii="Cambria" w:hAnsi="Cambria" w:cs="Tahoma"/>
          <w:b/>
          <w:sz w:val="20"/>
          <w:szCs w:val="20"/>
        </w:rPr>
      </w:pPr>
      <w:proofErr w:type="gramStart"/>
      <w:r w:rsidRPr="00DE2EA6">
        <w:rPr>
          <w:rFonts w:ascii="Cambria" w:hAnsi="Cambria" w:cs="Arial"/>
          <w:b/>
          <w:sz w:val="20"/>
          <w:szCs w:val="20"/>
        </w:rPr>
        <w:t>pn</w:t>
      </w:r>
      <w:proofErr w:type="gramEnd"/>
      <w:r>
        <w:rPr>
          <w:rFonts w:ascii="Cambria" w:hAnsi="Cambria" w:cs="Arial"/>
          <w:b/>
          <w:sz w:val="20"/>
          <w:szCs w:val="20"/>
        </w:rPr>
        <w:t>.:</w:t>
      </w:r>
      <w:r w:rsidRPr="001877E6">
        <w:rPr>
          <w:rFonts w:ascii="Cambria" w:hAnsi="Cambria" w:cs="Tahoma"/>
          <w:smallCaps/>
          <w:sz w:val="22"/>
          <w:szCs w:val="22"/>
        </w:rPr>
        <w:t xml:space="preserve"> </w:t>
      </w:r>
      <w:r w:rsidR="0066736F" w:rsidRPr="001877E6">
        <w:rPr>
          <w:rFonts w:ascii="Cambria" w:hAnsi="Cambria" w:cs="Tahoma"/>
          <w:smallCaps/>
          <w:sz w:val="22"/>
          <w:szCs w:val="22"/>
        </w:rPr>
        <w:t>„</w:t>
      </w:r>
      <w:r w:rsidR="00D43065" w:rsidRPr="00DE2EA6">
        <w:rPr>
          <w:rFonts w:ascii="Cambria" w:hAnsi="Cambria" w:cs="Arial"/>
          <w:b/>
          <w:sz w:val="20"/>
          <w:szCs w:val="20"/>
        </w:rPr>
        <w:t xml:space="preserve">Organizacja wczasów profilaktyczno-leczniczych </w:t>
      </w:r>
      <w:r w:rsidR="00152B9D">
        <w:rPr>
          <w:rFonts w:ascii="Cambria" w:hAnsi="Cambria" w:cs="Arial"/>
          <w:b/>
          <w:sz w:val="20"/>
          <w:szCs w:val="20"/>
        </w:rPr>
        <w:t xml:space="preserve">w </w:t>
      </w:r>
      <w:proofErr w:type="spellStart"/>
      <w:r w:rsidR="00152B9D">
        <w:rPr>
          <w:rFonts w:ascii="Cambria" w:hAnsi="Cambria" w:cs="Arial"/>
          <w:b/>
          <w:sz w:val="20"/>
          <w:szCs w:val="20"/>
        </w:rPr>
        <w:t>Busku-Zdroju</w:t>
      </w:r>
      <w:proofErr w:type="spellEnd"/>
      <w:r w:rsidR="00152B9D">
        <w:rPr>
          <w:rFonts w:ascii="Cambria" w:hAnsi="Cambria" w:cs="Arial"/>
          <w:b/>
          <w:sz w:val="20"/>
          <w:szCs w:val="20"/>
        </w:rPr>
        <w:t xml:space="preserve"> </w:t>
      </w:r>
      <w:r w:rsidR="00D43065" w:rsidRPr="00DE2EA6">
        <w:rPr>
          <w:rFonts w:ascii="Cambria" w:hAnsi="Cambria" w:cs="Arial"/>
          <w:b/>
          <w:sz w:val="20"/>
          <w:szCs w:val="20"/>
        </w:rPr>
        <w:t>dla emerytowanych pracowników oświaty województwa świętokrzyskiego w 202</w:t>
      </w:r>
      <w:r w:rsidR="000819E8">
        <w:rPr>
          <w:rFonts w:ascii="Cambria" w:hAnsi="Cambria" w:cs="Arial"/>
          <w:b/>
          <w:sz w:val="20"/>
          <w:szCs w:val="20"/>
        </w:rPr>
        <w:t>5</w:t>
      </w:r>
      <w:r w:rsidR="00D43065" w:rsidRPr="00DE2EA6">
        <w:rPr>
          <w:rFonts w:ascii="Cambria" w:hAnsi="Cambria" w:cs="Arial"/>
          <w:b/>
          <w:sz w:val="20"/>
          <w:szCs w:val="20"/>
        </w:rPr>
        <w:t xml:space="preserve"> roku”</w:t>
      </w:r>
    </w:p>
    <w:p w:rsidR="00DA509A" w:rsidRPr="00D43065" w:rsidRDefault="00DA509A" w:rsidP="00D46F42">
      <w:pPr>
        <w:pStyle w:val="Tekstpodstawowy"/>
        <w:tabs>
          <w:tab w:val="num" w:pos="0"/>
        </w:tabs>
        <w:spacing w:line="276" w:lineRule="auto"/>
        <w:rPr>
          <w:rFonts w:ascii="Cambria" w:hAnsi="Cambria" w:cs="Arial"/>
          <w:sz w:val="20"/>
          <w:szCs w:val="20"/>
        </w:rPr>
      </w:pPr>
      <w:r w:rsidRPr="00D43065">
        <w:rPr>
          <w:rFonts w:ascii="Cambria" w:hAnsi="Cambria" w:cs="Arial"/>
          <w:b/>
          <w:sz w:val="20"/>
          <w:szCs w:val="20"/>
        </w:rPr>
        <w:t>OŚWIADCZAM(Y), ŻE</w:t>
      </w:r>
    </w:p>
    <w:p w:rsidR="00DA509A" w:rsidRPr="00D43065" w:rsidRDefault="00330C24" w:rsidP="00DA509A">
      <w:pPr>
        <w:jc w:val="both"/>
        <w:rPr>
          <w:rFonts w:ascii="Cambria" w:hAnsi="Cambria" w:cs="Arial"/>
          <w:sz w:val="20"/>
          <w:szCs w:val="20"/>
        </w:rPr>
      </w:pPr>
      <w:r w:rsidRPr="00D43065">
        <w:rPr>
          <w:rFonts w:ascii="Cambria" w:hAnsi="Cambria" w:cs="Arial"/>
          <w:sz w:val="20"/>
          <w:szCs w:val="20"/>
        </w:rPr>
        <w:t>W</w:t>
      </w:r>
      <w:r w:rsidR="00DA509A" w:rsidRPr="00D43065">
        <w:rPr>
          <w:rFonts w:ascii="Cambria" w:hAnsi="Cambria" w:cs="Arial"/>
          <w:sz w:val="20"/>
          <w:szCs w:val="20"/>
        </w:rPr>
        <w:t>ykonałem</w:t>
      </w:r>
      <w:r w:rsidRPr="00D43065">
        <w:rPr>
          <w:rFonts w:ascii="Cambria" w:hAnsi="Cambria" w:cs="Arial"/>
          <w:sz w:val="20"/>
          <w:szCs w:val="20"/>
        </w:rPr>
        <w:t xml:space="preserve"> </w:t>
      </w:r>
      <w:r w:rsidR="00DA509A" w:rsidRPr="00D43065">
        <w:rPr>
          <w:rFonts w:ascii="Cambria" w:hAnsi="Cambria" w:cs="Arial"/>
          <w:sz w:val="20"/>
          <w:szCs w:val="20"/>
        </w:rPr>
        <w:t xml:space="preserve">(wykonaliśmy) następujące </w:t>
      </w:r>
      <w:r w:rsidR="008703AB" w:rsidRPr="00D43065">
        <w:rPr>
          <w:rFonts w:ascii="Cambria" w:hAnsi="Cambria" w:cs="Arial"/>
          <w:sz w:val="20"/>
          <w:szCs w:val="20"/>
        </w:rPr>
        <w:t>usługi</w:t>
      </w:r>
      <w:r w:rsidR="00DA509A" w:rsidRPr="00D43065">
        <w:rPr>
          <w:rFonts w:ascii="Cambria" w:hAnsi="Cambria" w:cs="Arial"/>
          <w:sz w:val="20"/>
          <w:szCs w:val="20"/>
        </w:rPr>
        <w:t>:</w:t>
      </w:r>
    </w:p>
    <w:tbl>
      <w:tblPr>
        <w:tblpPr w:leftFromText="141" w:rightFromText="141" w:vertAnchor="text" w:horzAnchor="margin" w:tblpY="162"/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3792"/>
        <w:gridCol w:w="1276"/>
        <w:gridCol w:w="1559"/>
        <w:gridCol w:w="1201"/>
        <w:gridCol w:w="1220"/>
        <w:gridCol w:w="3174"/>
        <w:gridCol w:w="2060"/>
      </w:tblGrid>
      <w:tr w:rsidR="00D43065" w:rsidRPr="00D43065" w:rsidTr="0079017B">
        <w:trPr>
          <w:trHeight w:val="552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0A46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Rodzaj, nazwa wykonanych usług 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(miejscowość i nazwa ośrodka leczniczego)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Liczba uczestników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Wartość usługi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Termin</w:t>
            </w:r>
            <w:r w:rsidR="00462AB3">
              <w:rPr>
                <w:rFonts w:ascii="Cambria" w:hAnsi="Cambria" w:cs="Verdana"/>
                <w:b/>
                <w:bCs/>
                <w:sz w:val="16"/>
                <w:szCs w:val="16"/>
              </w:rPr>
              <w:t xml:space="preserve"> </w:t>
            </w: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realizacji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(termin turnusu)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</w:p>
        </w:tc>
        <w:tc>
          <w:tcPr>
            <w:tcW w:w="3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Odbiorca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Cs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bCs/>
                <w:sz w:val="16"/>
                <w:szCs w:val="16"/>
              </w:rPr>
              <w:t>usługi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spacing w:line="276" w:lineRule="auto"/>
              <w:ind w:left="119"/>
              <w:contextualSpacing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D43065">
              <w:rPr>
                <w:rFonts w:ascii="Cambria" w:hAnsi="Cambria" w:cs="Arial"/>
                <w:b/>
                <w:sz w:val="16"/>
                <w:szCs w:val="16"/>
              </w:rPr>
              <w:t>Doświadczenie własne/oddane do dyspozycji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bCs/>
                <w:sz w:val="16"/>
                <w:szCs w:val="16"/>
              </w:rPr>
            </w:pPr>
          </w:p>
        </w:tc>
      </w:tr>
      <w:tr w:rsidR="00D43065" w:rsidRPr="00D43065" w:rsidTr="0079017B"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sz w:val="16"/>
                <w:szCs w:val="16"/>
              </w:rPr>
              <w:t xml:space="preserve">Od dnia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b/>
                <w:sz w:val="16"/>
                <w:szCs w:val="16"/>
              </w:rPr>
            </w:pPr>
            <w:r w:rsidRPr="00D43065">
              <w:rPr>
                <w:rFonts w:ascii="Cambria" w:hAnsi="Cambria" w:cs="Verdana"/>
                <w:b/>
                <w:sz w:val="16"/>
                <w:szCs w:val="16"/>
              </w:rPr>
              <w:t xml:space="preserve">Do dnia </w:t>
            </w:r>
          </w:p>
        </w:tc>
        <w:tc>
          <w:tcPr>
            <w:tcW w:w="3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</w:tr>
      <w:tr w:rsidR="00D43065" w:rsidRPr="00D43065" w:rsidTr="0079017B"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 xml:space="preserve">  1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6</w:t>
            </w:r>
          </w:p>
        </w:tc>
        <w:tc>
          <w:tcPr>
            <w:tcW w:w="3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7</w:t>
            </w:r>
          </w:p>
        </w:tc>
        <w:tc>
          <w:tcPr>
            <w:tcW w:w="2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8</w:t>
            </w:r>
          </w:p>
        </w:tc>
      </w:tr>
      <w:tr w:rsidR="00D43065" w:rsidRPr="00D43065" w:rsidTr="007901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1.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Arial"/>
                <w:sz w:val="16"/>
                <w:szCs w:val="16"/>
              </w:rPr>
              <w:t xml:space="preserve">Własne/ </w:t>
            </w:r>
            <w:r w:rsidRPr="00D43065">
              <w:rPr>
                <w:rFonts w:ascii="Cambria" w:hAnsi="Cambria" w:cs="Arial"/>
                <w:sz w:val="16"/>
                <w:szCs w:val="16"/>
              </w:rPr>
              <w:br/>
              <w:t>oddane do dyspozycji*</w:t>
            </w:r>
          </w:p>
        </w:tc>
      </w:tr>
      <w:tr w:rsidR="00D43065" w:rsidRPr="00D43065" w:rsidTr="007901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2.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Arial"/>
                <w:sz w:val="16"/>
                <w:szCs w:val="16"/>
              </w:rPr>
              <w:t xml:space="preserve">Własne/ </w:t>
            </w:r>
            <w:r w:rsidRPr="00D43065">
              <w:rPr>
                <w:rFonts w:ascii="Cambria" w:hAnsi="Cambria" w:cs="Arial"/>
                <w:sz w:val="16"/>
                <w:szCs w:val="16"/>
              </w:rPr>
              <w:br/>
              <w:t>oddane do dyspozycji*</w:t>
            </w:r>
          </w:p>
        </w:tc>
      </w:tr>
      <w:tr w:rsidR="00D43065" w:rsidRPr="00D43065" w:rsidTr="0079017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Verdana"/>
                <w:sz w:val="16"/>
                <w:szCs w:val="16"/>
              </w:rPr>
              <w:t>3.</w:t>
            </w: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065" w:rsidRPr="00D43065" w:rsidRDefault="00D43065" w:rsidP="00D43065">
            <w:pPr>
              <w:autoSpaceDE w:val="0"/>
              <w:autoSpaceDN w:val="0"/>
              <w:adjustRightInd w:val="0"/>
              <w:jc w:val="center"/>
              <w:rPr>
                <w:rFonts w:ascii="Cambria" w:hAnsi="Cambria" w:cs="Verdana"/>
                <w:sz w:val="16"/>
                <w:szCs w:val="16"/>
              </w:rPr>
            </w:pPr>
            <w:r w:rsidRPr="00D43065">
              <w:rPr>
                <w:rFonts w:ascii="Cambria" w:hAnsi="Cambria" w:cs="Arial"/>
                <w:sz w:val="16"/>
                <w:szCs w:val="16"/>
              </w:rPr>
              <w:t xml:space="preserve">Własne/ </w:t>
            </w:r>
            <w:r w:rsidRPr="00D43065">
              <w:rPr>
                <w:rFonts w:ascii="Cambria" w:hAnsi="Cambria" w:cs="Arial"/>
                <w:sz w:val="16"/>
                <w:szCs w:val="16"/>
              </w:rPr>
              <w:br/>
              <w:t>oddane do dyspozycji*</w:t>
            </w:r>
          </w:p>
        </w:tc>
      </w:tr>
    </w:tbl>
    <w:p w:rsidR="00D43065" w:rsidRDefault="00D43065" w:rsidP="00DA509A">
      <w:pPr>
        <w:jc w:val="both"/>
        <w:rPr>
          <w:rFonts w:ascii="Cambria" w:hAnsi="Cambria" w:cs="Arial"/>
          <w:sz w:val="20"/>
          <w:szCs w:val="20"/>
        </w:rPr>
      </w:pPr>
    </w:p>
    <w:p w:rsidR="00D43065" w:rsidRPr="001877E6" w:rsidRDefault="00D43065" w:rsidP="00DA509A">
      <w:pPr>
        <w:jc w:val="both"/>
        <w:rPr>
          <w:rFonts w:ascii="Cambria" w:hAnsi="Cambria" w:cs="Arial"/>
          <w:sz w:val="20"/>
          <w:szCs w:val="20"/>
        </w:rPr>
      </w:pPr>
    </w:p>
    <w:p w:rsidR="00D43065" w:rsidRDefault="00A13B91" w:rsidP="00D43065">
      <w:pPr>
        <w:autoSpaceDE w:val="0"/>
        <w:autoSpaceDN w:val="0"/>
        <w:adjustRightInd w:val="0"/>
        <w:spacing w:line="276" w:lineRule="auto"/>
        <w:contextualSpacing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*</w:t>
      </w:r>
      <w:r w:rsidR="00D43065" w:rsidRPr="001877E6">
        <w:rPr>
          <w:rFonts w:ascii="Cambria" w:hAnsi="Cambria" w:cs="Arial"/>
          <w:sz w:val="20"/>
          <w:szCs w:val="20"/>
        </w:rPr>
        <w:t xml:space="preserve"> niepotrzebne skreślić        </w:t>
      </w:r>
    </w:p>
    <w:p w:rsidR="000819E8" w:rsidRDefault="000819E8" w:rsidP="00D43065">
      <w:pPr>
        <w:autoSpaceDE w:val="0"/>
        <w:autoSpaceDN w:val="0"/>
        <w:adjustRightInd w:val="0"/>
        <w:spacing w:line="276" w:lineRule="auto"/>
        <w:contextualSpacing/>
        <w:rPr>
          <w:rFonts w:ascii="Cambria" w:hAnsi="Cambria" w:cs="Arial"/>
          <w:sz w:val="20"/>
          <w:szCs w:val="20"/>
        </w:rPr>
      </w:pPr>
    </w:p>
    <w:p w:rsidR="000819E8" w:rsidRPr="00610EAB" w:rsidRDefault="000819E8" w:rsidP="000819E8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ab/>
      </w:r>
      <w:r w:rsidRPr="00610EAB">
        <w:rPr>
          <w:rFonts w:ascii="Cambria" w:hAnsi="Cambria" w:cs="Tahoma"/>
          <w:sz w:val="20"/>
          <w:szCs w:val="20"/>
        </w:rPr>
        <w:t>………………………</w:t>
      </w:r>
      <w:r>
        <w:rPr>
          <w:rFonts w:ascii="Cambria" w:hAnsi="Cambria" w:cs="Tahoma"/>
          <w:sz w:val="20"/>
          <w:szCs w:val="20"/>
        </w:rPr>
        <w:t>……..</w:t>
      </w:r>
      <w:r w:rsidRPr="00610EAB">
        <w:rPr>
          <w:rFonts w:ascii="Cambria" w:hAnsi="Cambria" w:cs="Tahoma"/>
          <w:sz w:val="20"/>
          <w:szCs w:val="20"/>
        </w:rPr>
        <w:t>………………</w:t>
      </w:r>
      <w:r>
        <w:rPr>
          <w:rFonts w:ascii="Cambria" w:hAnsi="Cambria" w:cs="Tahoma"/>
          <w:sz w:val="20"/>
          <w:szCs w:val="20"/>
        </w:rPr>
        <w:t>…………</w:t>
      </w:r>
      <w:r w:rsidRPr="00610EAB">
        <w:rPr>
          <w:rFonts w:ascii="Cambria" w:hAnsi="Cambria" w:cs="Tahoma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0819E8" w:rsidRDefault="000819E8" w:rsidP="000819E8">
      <w:pPr>
        <w:pStyle w:val="Stopka"/>
        <w:spacing w:line="360" w:lineRule="auto"/>
        <w:ind w:left="9072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ab/>
      </w:r>
      <w:r>
        <w:rPr>
          <w:rFonts w:ascii="Cambria" w:hAnsi="Cambria" w:cs="Arial"/>
          <w:i/>
          <w:sz w:val="16"/>
          <w:szCs w:val="16"/>
          <w:lang w:val="pl-PL"/>
        </w:rPr>
        <w:t xml:space="preserve">  </w:t>
      </w:r>
      <w:r>
        <w:rPr>
          <w:rFonts w:ascii="Cambria" w:hAnsi="Cambria" w:cs="Arial"/>
          <w:i/>
          <w:sz w:val="16"/>
          <w:szCs w:val="16"/>
        </w:rPr>
        <w:t xml:space="preserve">Dokument musi być podpisany kwalifikowanym </w:t>
      </w:r>
    </w:p>
    <w:p w:rsidR="000819E8" w:rsidRDefault="000819E8" w:rsidP="000819E8">
      <w:pPr>
        <w:pStyle w:val="Stopka"/>
        <w:spacing w:line="360" w:lineRule="auto"/>
        <w:ind w:left="9072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  <w:lang w:val="pl-PL"/>
        </w:rPr>
        <w:t xml:space="preserve">  </w:t>
      </w:r>
      <w:r>
        <w:rPr>
          <w:rFonts w:ascii="Cambria" w:hAnsi="Cambria" w:cs="Arial"/>
          <w:i/>
          <w:sz w:val="16"/>
          <w:szCs w:val="16"/>
        </w:rPr>
        <w:t xml:space="preserve">podpisem elektronicznym lub podpisem zaufanym </w:t>
      </w:r>
    </w:p>
    <w:p w:rsidR="000819E8" w:rsidRPr="00610EAB" w:rsidRDefault="000819E8" w:rsidP="000819E8">
      <w:pPr>
        <w:pStyle w:val="Stopka"/>
        <w:spacing w:line="360" w:lineRule="auto"/>
        <w:ind w:left="9072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i/>
          <w:sz w:val="16"/>
          <w:szCs w:val="16"/>
          <w:lang w:val="pl-PL"/>
        </w:rPr>
        <w:t xml:space="preserve">        </w:t>
      </w:r>
      <w:r>
        <w:rPr>
          <w:rFonts w:ascii="Cambria" w:hAnsi="Cambria" w:cs="Arial"/>
          <w:i/>
          <w:sz w:val="16"/>
          <w:szCs w:val="16"/>
        </w:rPr>
        <w:t>lub elektronicznym podpisem osobistym</w:t>
      </w:r>
    </w:p>
    <w:p w:rsidR="000819E8" w:rsidRPr="001877E6" w:rsidRDefault="000819E8" w:rsidP="00D43065">
      <w:pPr>
        <w:autoSpaceDE w:val="0"/>
        <w:autoSpaceDN w:val="0"/>
        <w:adjustRightInd w:val="0"/>
        <w:spacing w:line="276" w:lineRule="auto"/>
        <w:contextualSpacing/>
        <w:rPr>
          <w:rFonts w:ascii="Cambria" w:hAnsi="Cambria" w:cs="Arial"/>
          <w:sz w:val="20"/>
          <w:szCs w:val="20"/>
        </w:rPr>
      </w:pPr>
    </w:p>
    <w:sectPr w:rsidR="000819E8" w:rsidRPr="001877E6" w:rsidSect="00D3330B">
      <w:headerReference w:type="default" r:id="rId8"/>
      <w:footerReference w:type="even" r:id="rId9"/>
      <w:pgSz w:w="16838" w:h="11906" w:orient="landscape"/>
      <w:pgMar w:top="284" w:right="820" w:bottom="568" w:left="709" w:header="27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307" w:rsidRDefault="009A0307">
      <w:r>
        <w:separator/>
      </w:r>
    </w:p>
  </w:endnote>
  <w:endnote w:type="continuationSeparator" w:id="0">
    <w:p w:rsidR="009A0307" w:rsidRDefault="009A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5AE" w:rsidRDefault="008565AE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65AE" w:rsidRDefault="008565AE" w:rsidP="005419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307" w:rsidRDefault="009A0307">
      <w:r>
        <w:separator/>
      </w:r>
    </w:p>
  </w:footnote>
  <w:footnote w:type="continuationSeparator" w:id="0">
    <w:p w:rsidR="009A0307" w:rsidRDefault="009A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6B1" w:rsidRDefault="00B226B1" w:rsidP="00B226B1">
    <w:pPr>
      <w:pStyle w:val="Nagwek"/>
      <w:rPr>
        <w:rFonts w:ascii="Cambria" w:hAnsi="Cambria" w:cs="Calibri"/>
        <w:sz w:val="20"/>
        <w:szCs w:val="20"/>
      </w:rPr>
    </w:pPr>
  </w:p>
  <w:p w:rsidR="00B226B1" w:rsidRPr="00A464A7" w:rsidRDefault="00152B9D" w:rsidP="00B226B1">
    <w:pPr>
      <w:pStyle w:val="Nagwek"/>
      <w:rPr>
        <w:rFonts w:ascii="Cambria" w:hAnsi="Cambria" w:cs="Calibri"/>
        <w:b/>
        <w:sz w:val="20"/>
        <w:szCs w:val="20"/>
      </w:rPr>
    </w:pPr>
    <w:r>
      <w:rPr>
        <w:rFonts w:ascii="Cambria" w:hAnsi="Cambria" w:cs="Calibri"/>
        <w:sz w:val="20"/>
        <w:szCs w:val="20"/>
      </w:rPr>
      <w:t>Znak sprawy: KO.IV.272.</w:t>
    </w:r>
    <w:r>
      <w:rPr>
        <w:rFonts w:ascii="Cambria" w:hAnsi="Cambria" w:cs="Calibri"/>
        <w:sz w:val="20"/>
        <w:szCs w:val="20"/>
        <w:lang w:val="pl-PL"/>
      </w:rPr>
      <w:t>9</w:t>
    </w:r>
    <w:r w:rsidR="00B226B1" w:rsidRPr="00A464A7">
      <w:rPr>
        <w:rFonts w:ascii="Cambria" w:hAnsi="Cambria" w:cs="Calibri"/>
        <w:sz w:val="20"/>
        <w:szCs w:val="20"/>
      </w:rPr>
      <w:t>.2025</w:t>
    </w:r>
  </w:p>
  <w:p w:rsidR="00585815" w:rsidRPr="00B226B1" w:rsidRDefault="0079017B" w:rsidP="00585815">
    <w:pPr>
      <w:pStyle w:val="Nagwek"/>
      <w:rPr>
        <w:rFonts w:ascii="Calibri" w:hAnsi="Calibri" w:cs="Calibri"/>
        <w:b/>
      </w:rPr>
    </w:pP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</w:r>
    <w:r>
      <w:rPr>
        <w:rFonts w:ascii="Calibri" w:hAnsi="Calibri" w:cs="Calibri"/>
        <w:lang w:val="pl-PL"/>
      </w:rPr>
      <w:tab/>
      <w:t xml:space="preserve">  Załącznik nr 5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AB85C54"/>
    <w:multiLevelType w:val="hybridMultilevel"/>
    <w:tmpl w:val="A3687020"/>
    <w:lvl w:ilvl="0" w:tplc="A0FA0BC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5"/>
  </w:num>
  <w:num w:numId="10">
    <w:abstractNumId w:val="50"/>
  </w:num>
  <w:num w:numId="11">
    <w:abstractNumId w:val="19"/>
  </w:num>
  <w:num w:numId="12">
    <w:abstractNumId w:val="48"/>
  </w:num>
  <w:num w:numId="13">
    <w:abstractNumId w:val="49"/>
  </w:num>
  <w:num w:numId="14">
    <w:abstractNumId w:val="12"/>
  </w:num>
  <w:num w:numId="15">
    <w:abstractNumId w:val="25"/>
  </w:num>
  <w:num w:numId="16">
    <w:abstractNumId w:val="29"/>
  </w:num>
  <w:num w:numId="17">
    <w:abstractNumId w:val="44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3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1"/>
  </w:num>
  <w:num w:numId="33">
    <w:abstractNumId w:val="26"/>
  </w:num>
  <w:num w:numId="34">
    <w:abstractNumId w:val="40"/>
  </w:num>
  <w:num w:numId="35">
    <w:abstractNumId w:val="15"/>
  </w:num>
  <w:num w:numId="36">
    <w:abstractNumId w:val="47"/>
  </w:num>
  <w:num w:numId="37">
    <w:abstractNumId w:val="14"/>
  </w:num>
  <w:num w:numId="38">
    <w:abstractNumId w:val="9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1622E"/>
    <w:rsid w:val="000231AC"/>
    <w:rsid w:val="000239D4"/>
    <w:rsid w:val="00023F47"/>
    <w:rsid w:val="00025659"/>
    <w:rsid w:val="00026E3B"/>
    <w:rsid w:val="00027CE9"/>
    <w:rsid w:val="00033E37"/>
    <w:rsid w:val="0003703F"/>
    <w:rsid w:val="000379F7"/>
    <w:rsid w:val="00041617"/>
    <w:rsid w:val="00042263"/>
    <w:rsid w:val="00042B17"/>
    <w:rsid w:val="00044B6B"/>
    <w:rsid w:val="00047EF2"/>
    <w:rsid w:val="000531CB"/>
    <w:rsid w:val="00054BF5"/>
    <w:rsid w:val="00055851"/>
    <w:rsid w:val="00060D43"/>
    <w:rsid w:val="00061F88"/>
    <w:rsid w:val="00063849"/>
    <w:rsid w:val="000675E7"/>
    <w:rsid w:val="00070743"/>
    <w:rsid w:val="000726CE"/>
    <w:rsid w:val="00075847"/>
    <w:rsid w:val="00080D85"/>
    <w:rsid w:val="000812A3"/>
    <w:rsid w:val="000819E8"/>
    <w:rsid w:val="00084151"/>
    <w:rsid w:val="000858B3"/>
    <w:rsid w:val="00090A82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5AFE"/>
    <w:rsid w:val="000D2A82"/>
    <w:rsid w:val="000D40FD"/>
    <w:rsid w:val="000E05B9"/>
    <w:rsid w:val="000E4E2A"/>
    <w:rsid w:val="000E6F70"/>
    <w:rsid w:val="000E7F53"/>
    <w:rsid w:val="000F21D1"/>
    <w:rsid w:val="00100F81"/>
    <w:rsid w:val="00101603"/>
    <w:rsid w:val="0010294D"/>
    <w:rsid w:val="00102A85"/>
    <w:rsid w:val="00102C0C"/>
    <w:rsid w:val="00103155"/>
    <w:rsid w:val="001054D9"/>
    <w:rsid w:val="00114AAA"/>
    <w:rsid w:val="00114EE9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610"/>
    <w:rsid w:val="0014366A"/>
    <w:rsid w:val="00145F79"/>
    <w:rsid w:val="0014707D"/>
    <w:rsid w:val="00152B9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816EE"/>
    <w:rsid w:val="001866AD"/>
    <w:rsid w:val="001877E6"/>
    <w:rsid w:val="00191FF7"/>
    <w:rsid w:val="00192C7B"/>
    <w:rsid w:val="00194CF3"/>
    <w:rsid w:val="00197122"/>
    <w:rsid w:val="001979DB"/>
    <w:rsid w:val="001A4C70"/>
    <w:rsid w:val="001A5611"/>
    <w:rsid w:val="001B000A"/>
    <w:rsid w:val="001B0D3F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5A42"/>
    <w:rsid w:val="001F60E2"/>
    <w:rsid w:val="001F6ECF"/>
    <w:rsid w:val="002013CA"/>
    <w:rsid w:val="00204600"/>
    <w:rsid w:val="00205194"/>
    <w:rsid w:val="00211D44"/>
    <w:rsid w:val="00213968"/>
    <w:rsid w:val="002232E2"/>
    <w:rsid w:val="00223750"/>
    <w:rsid w:val="002248A3"/>
    <w:rsid w:val="00224A8F"/>
    <w:rsid w:val="00224C77"/>
    <w:rsid w:val="00225324"/>
    <w:rsid w:val="00227E39"/>
    <w:rsid w:val="00230662"/>
    <w:rsid w:val="00233770"/>
    <w:rsid w:val="00241C6C"/>
    <w:rsid w:val="002447F6"/>
    <w:rsid w:val="00246A11"/>
    <w:rsid w:val="00252051"/>
    <w:rsid w:val="00255734"/>
    <w:rsid w:val="00256EDD"/>
    <w:rsid w:val="00257369"/>
    <w:rsid w:val="00261B89"/>
    <w:rsid w:val="0026568F"/>
    <w:rsid w:val="0026706B"/>
    <w:rsid w:val="002678AB"/>
    <w:rsid w:val="00271D38"/>
    <w:rsid w:val="00272E2B"/>
    <w:rsid w:val="00280622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185C"/>
    <w:rsid w:val="002C49D9"/>
    <w:rsid w:val="002C4A2B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672E"/>
    <w:rsid w:val="002F79CA"/>
    <w:rsid w:val="00302515"/>
    <w:rsid w:val="00302B07"/>
    <w:rsid w:val="003053B2"/>
    <w:rsid w:val="003062AC"/>
    <w:rsid w:val="00310A34"/>
    <w:rsid w:val="00312D50"/>
    <w:rsid w:val="0031370D"/>
    <w:rsid w:val="00313888"/>
    <w:rsid w:val="00315240"/>
    <w:rsid w:val="0032032A"/>
    <w:rsid w:val="00320DC8"/>
    <w:rsid w:val="00325720"/>
    <w:rsid w:val="00330A77"/>
    <w:rsid w:val="00330C24"/>
    <w:rsid w:val="00331D6C"/>
    <w:rsid w:val="0033364D"/>
    <w:rsid w:val="00333E3F"/>
    <w:rsid w:val="00333F61"/>
    <w:rsid w:val="00334999"/>
    <w:rsid w:val="00341028"/>
    <w:rsid w:val="003429D7"/>
    <w:rsid w:val="00346DE4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6C8E"/>
    <w:rsid w:val="00387243"/>
    <w:rsid w:val="00387BD0"/>
    <w:rsid w:val="00392B0F"/>
    <w:rsid w:val="00392B43"/>
    <w:rsid w:val="00392F4F"/>
    <w:rsid w:val="00394CB7"/>
    <w:rsid w:val="00396AE5"/>
    <w:rsid w:val="003A09C4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D716D"/>
    <w:rsid w:val="003E34F0"/>
    <w:rsid w:val="003E464A"/>
    <w:rsid w:val="003E719D"/>
    <w:rsid w:val="003F0669"/>
    <w:rsid w:val="003F3E9E"/>
    <w:rsid w:val="003F49E2"/>
    <w:rsid w:val="003F503B"/>
    <w:rsid w:val="003F5826"/>
    <w:rsid w:val="003F60D2"/>
    <w:rsid w:val="00400735"/>
    <w:rsid w:val="00402569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60E98"/>
    <w:rsid w:val="00460EBC"/>
    <w:rsid w:val="004617BB"/>
    <w:rsid w:val="00462A4F"/>
    <w:rsid w:val="00462AB3"/>
    <w:rsid w:val="004630E7"/>
    <w:rsid w:val="004639B5"/>
    <w:rsid w:val="0047062C"/>
    <w:rsid w:val="00473F2E"/>
    <w:rsid w:val="00477ADD"/>
    <w:rsid w:val="00480630"/>
    <w:rsid w:val="00480774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50F0"/>
    <w:rsid w:val="004B5569"/>
    <w:rsid w:val="004B619D"/>
    <w:rsid w:val="004C0C45"/>
    <w:rsid w:val="004C0EB0"/>
    <w:rsid w:val="004C1036"/>
    <w:rsid w:val="004C10D6"/>
    <w:rsid w:val="004C2071"/>
    <w:rsid w:val="004C2620"/>
    <w:rsid w:val="004C52C0"/>
    <w:rsid w:val="004C64C7"/>
    <w:rsid w:val="004C6EE4"/>
    <w:rsid w:val="004D4CCE"/>
    <w:rsid w:val="004D63E9"/>
    <w:rsid w:val="004D7AEA"/>
    <w:rsid w:val="004E3410"/>
    <w:rsid w:val="004E4827"/>
    <w:rsid w:val="004E5DD6"/>
    <w:rsid w:val="004E6D1D"/>
    <w:rsid w:val="004E7F7A"/>
    <w:rsid w:val="004F1DB6"/>
    <w:rsid w:val="004F31B5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B61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6510A"/>
    <w:rsid w:val="005724C6"/>
    <w:rsid w:val="0057348E"/>
    <w:rsid w:val="005748ED"/>
    <w:rsid w:val="00580642"/>
    <w:rsid w:val="00581CA3"/>
    <w:rsid w:val="00582873"/>
    <w:rsid w:val="00582D56"/>
    <w:rsid w:val="00585815"/>
    <w:rsid w:val="00586F80"/>
    <w:rsid w:val="00590EC3"/>
    <w:rsid w:val="005916C5"/>
    <w:rsid w:val="005921A0"/>
    <w:rsid w:val="00592FE4"/>
    <w:rsid w:val="00593ACF"/>
    <w:rsid w:val="00595F14"/>
    <w:rsid w:val="00596C55"/>
    <w:rsid w:val="005A1915"/>
    <w:rsid w:val="005A3AF6"/>
    <w:rsid w:val="005A4EF6"/>
    <w:rsid w:val="005A7D9C"/>
    <w:rsid w:val="005B588A"/>
    <w:rsid w:val="005B5EAB"/>
    <w:rsid w:val="005B7C43"/>
    <w:rsid w:val="005C02F8"/>
    <w:rsid w:val="005C13F5"/>
    <w:rsid w:val="005C1C2E"/>
    <w:rsid w:val="005C2B74"/>
    <w:rsid w:val="005C4F8E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7BCB"/>
    <w:rsid w:val="00623033"/>
    <w:rsid w:val="006230E3"/>
    <w:rsid w:val="00631F41"/>
    <w:rsid w:val="00633F9C"/>
    <w:rsid w:val="00642664"/>
    <w:rsid w:val="006431BA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7A2"/>
    <w:rsid w:val="00664AC0"/>
    <w:rsid w:val="0066736F"/>
    <w:rsid w:val="00667F63"/>
    <w:rsid w:val="00670104"/>
    <w:rsid w:val="006701F1"/>
    <w:rsid w:val="00671419"/>
    <w:rsid w:val="00672FAA"/>
    <w:rsid w:val="0067561C"/>
    <w:rsid w:val="006800B9"/>
    <w:rsid w:val="00680380"/>
    <w:rsid w:val="00681012"/>
    <w:rsid w:val="00682577"/>
    <w:rsid w:val="00682CD1"/>
    <w:rsid w:val="00683021"/>
    <w:rsid w:val="00683C02"/>
    <w:rsid w:val="00685194"/>
    <w:rsid w:val="00685B3C"/>
    <w:rsid w:val="00685B8D"/>
    <w:rsid w:val="0068677E"/>
    <w:rsid w:val="00694955"/>
    <w:rsid w:val="006952AC"/>
    <w:rsid w:val="00696298"/>
    <w:rsid w:val="00697CEE"/>
    <w:rsid w:val="006A38F2"/>
    <w:rsid w:val="006B004E"/>
    <w:rsid w:val="006B48EB"/>
    <w:rsid w:val="006B65EA"/>
    <w:rsid w:val="006B6D15"/>
    <w:rsid w:val="006C1399"/>
    <w:rsid w:val="006C3D0A"/>
    <w:rsid w:val="006C3D86"/>
    <w:rsid w:val="006C4AB8"/>
    <w:rsid w:val="006C5B73"/>
    <w:rsid w:val="006D0804"/>
    <w:rsid w:val="006D2130"/>
    <w:rsid w:val="006D262F"/>
    <w:rsid w:val="006D2F13"/>
    <w:rsid w:val="006D4C80"/>
    <w:rsid w:val="006E2914"/>
    <w:rsid w:val="006E3411"/>
    <w:rsid w:val="006E500A"/>
    <w:rsid w:val="006E7876"/>
    <w:rsid w:val="006E797B"/>
    <w:rsid w:val="006E7E6C"/>
    <w:rsid w:val="006F02D0"/>
    <w:rsid w:val="006F4070"/>
    <w:rsid w:val="006F4D47"/>
    <w:rsid w:val="006F5C85"/>
    <w:rsid w:val="006F74DA"/>
    <w:rsid w:val="007003FF"/>
    <w:rsid w:val="00703B58"/>
    <w:rsid w:val="00703CB8"/>
    <w:rsid w:val="0070555D"/>
    <w:rsid w:val="00705C99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289B"/>
    <w:rsid w:val="00753F99"/>
    <w:rsid w:val="007548DB"/>
    <w:rsid w:val="0075499B"/>
    <w:rsid w:val="00755404"/>
    <w:rsid w:val="007572CC"/>
    <w:rsid w:val="00760F63"/>
    <w:rsid w:val="0076101F"/>
    <w:rsid w:val="00762138"/>
    <w:rsid w:val="007646D7"/>
    <w:rsid w:val="007671F5"/>
    <w:rsid w:val="00767954"/>
    <w:rsid w:val="00767A53"/>
    <w:rsid w:val="00770C2E"/>
    <w:rsid w:val="007763E7"/>
    <w:rsid w:val="00777472"/>
    <w:rsid w:val="00780A2C"/>
    <w:rsid w:val="00784738"/>
    <w:rsid w:val="007877E3"/>
    <w:rsid w:val="00787E16"/>
    <w:rsid w:val="0079017B"/>
    <w:rsid w:val="00790F59"/>
    <w:rsid w:val="00791CDB"/>
    <w:rsid w:val="00792EE6"/>
    <w:rsid w:val="00793775"/>
    <w:rsid w:val="0079444B"/>
    <w:rsid w:val="007A0335"/>
    <w:rsid w:val="007A7C26"/>
    <w:rsid w:val="007B21B2"/>
    <w:rsid w:val="007C0CCF"/>
    <w:rsid w:val="007C4815"/>
    <w:rsid w:val="007C73C6"/>
    <w:rsid w:val="007D29F5"/>
    <w:rsid w:val="007D2EDC"/>
    <w:rsid w:val="007D5D10"/>
    <w:rsid w:val="007E08D6"/>
    <w:rsid w:val="007E388B"/>
    <w:rsid w:val="007E6310"/>
    <w:rsid w:val="007F34EC"/>
    <w:rsid w:val="007F3FE7"/>
    <w:rsid w:val="007F4967"/>
    <w:rsid w:val="007F4FAE"/>
    <w:rsid w:val="007F76A1"/>
    <w:rsid w:val="007F7A95"/>
    <w:rsid w:val="00802C0B"/>
    <w:rsid w:val="00803828"/>
    <w:rsid w:val="008079C8"/>
    <w:rsid w:val="00807F68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54AD"/>
    <w:rsid w:val="00845544"/>
    <w:rsid w:val="00850A46"/>
    <w:rsid w:val="00851265"/>
    <w:rsid w:val="00852689"/>
    <w:rsid w:val="00853712"/>
    <w:rsid w:val="00854866"/>
    <w:rsid w:val="00855CCF"/>
    <w:rsid w:val="0085612C"/>
    <w:rsid w:val="008565AE"/>
    <w:rsid w:val="00857561"/>
    <w:rsid w:val="008575C7"/>
    <w:rsid w:val="00860A81"/>
    <w:rsid w:val="008620C2"/>
    <w:rsid w:val="00862263"/>
    <w:rsid w:val="00863213"/>
    <w:rsid w:val="008674E4"/>
    <w:rsid w:val="00870062"/>
    <w:rsid w:val="008703AB"/>
    <w:rsid w:val="00870445"/>
    <w:rsid w:val="00872D84"/>
    <w:rsid w:val="00892186"/>
    <w:rsid w:val="00896C0F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901EC6"/>
    <w:rsid w:val="009023E2"/>
    <w:rsid w:val="009028F9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D87"/>
    <w:rsid w:val="00985371"/>
    <w:rsid w:val="0098603A"/>
    <w:rsid w:val="009863C6"/>
    <w:rsid w:val="009952C7"/>
    <w:rsid w:val="009970AA"/>
    <w:rsid w:val="009A0307"/>
    <w:rsid w:val="009A0530"/>
    <w:rsid w:val="009A410D"/>
    <w:rsid w:val="009A4C9A"/>
    <w:rsid w:val="009A5616"/>
    <w:rsid w:val="009A63E0"/>
    <w:rsid w:val="009B551A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1C8A"/>
    <w:rsid w:val="009E3C0C"/>
    <w:rsid w:val="009E6B1D"/>
    <w:rsid w:val="009F246A"/>
    <w:rsid w:val="009F3788"/>
    <w:rsid w:val="009F41F4"/>
    <w:rsid w:val="009F712D"/>
    <w:rsid w:val="009F7330"/>
    <w:rsid w:val="00A01864"/>
    <w:rsid w:val="00A0223C"/>
    <w:rsid w:val="00A05C0F"/>
    <w:rsid w:val="00A0648D"/>
    <w:rsid w:val="00A06B79"/>
    <w:rsid w:val="00A06C60"/>
    <w:rsid w:val="00A1134B"/>
    <w:rsid w:val="00A13B91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31D6"/>
    <w:rsid w:val="00A45ED0"/>
    <w:rsid w:val="00A46A06"/>
    <w:rsid w:val="00A47B6B"/>
    <w:rsid w:val="00A51EF7"/>
    <w:rsid w:val="00A56BAA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058C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2E5E"/>
    <w:rsid w:val="00AF4F4E"/>
    <w:rsid w:val="00AF6582"/>
    <w:rsid w:val="00B007DF"/>
    <w:rsid w:val="00B01A2A"/>
    <w:rsid w:val="00B02E5B"/>
    <w:rsid w:val="00B0402C"/>
    <w:rsid w:val="00B04961"/>
    <w:rsid w:val="00B04E14"/>
    <w:rsid w:val="00B119CC"/>
    <w:rsid w:val="00B11C33"/>
    <w:rsid w:val="00B13F69"/>
    <w:rsid w:val="00B1499E"/>
    <w:rsid w:val="00B153AF"/>
    <w:rsid w:val="00B20941"/>
    <w:rsid w:val="00B20BCF"/>
    <w:rsid w:val="00B21D2F"/>
    <w:rsid w:val="00B21E12"/>
    <w:rsid w:val="00B226B1"/>
    <w:rsid w:val="00B2301A"/>
    <w:rsid w:val="00B2413B"/>
    <w:rsid w:val="00B24B09"/>
    <w:rsid w:val="00B2594C"/>
    <w:rsid w:val="00B2696B"/>
    <w:rsid w:val="00B26FE4"/>
    <w:rsid w:val="00B31C2E"/>
    <w:rsid w:val="00B325D8"/>
    <w:rsid w:val="00B333E3"/>
    <w:rsid w:val="00B3383A"/>
    <w:rsid w:val="00B36246"/>
    <w:rsid w:val="00B4095C"/>
    <w:rsid w:val="00B455C0"/>
    <w:rsid w:val="00B47146"/>
    <w:rsid w:val="00B52161"/>
    <w:rsid w:val="00B5465B"/>
    <w:rsid w:val="00B55B34"/>
    <w:rsid w:val="00B56B0C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322"/>
    <w:rsid w:val="00B7769F"/>
    <w:rsid w:val="00B828B4"/>
    <w:rsid w:val="00B83427"/>
    <w:rsid w:val="00B84913"/>
    <w:rsid w:val="00B84DB4"/>
    <w:rsid w:val="00B8516F"/>
    <w:rsid w:val="00B8549E"/>
    <w:rsid w:val="00B85841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3337"/>
    <w:rsid w:val="00BA4BBD"/>
    <w:rsid w:val="00BA5C7E"/>
    <w:rsid w:val="00BB19B8"/>
    <w:rsid w:val="00BB7015"/>
    <w:rsid w:val="00BC077D"/>
    <w:rsid w:val="00BC4A55"/>
    <w:rsid w:val="00BC4AEA"/>
    <w:rsid w:val="00BD1112"/>
    <w:rsid w:val="00BD2D8F"/>
    <w:rsid w:val="00BD7949"/>
    <w:rsid w:val="00BE087A"/>
    <w:rsid w:val="00BE0A7B"/>
    <w:rsid w:val="00BE28EE"/>
    <w:rsid w:val="00BE38A8"/>
    <w:rsid w:val="00BE717D"/>
    <w:rsid w:val="00BF15F1"/>
    <w:rsid w:val="00BF1BAE"/>
    <w:rsid w:val="00BF3244"/>
    <w:rsid w:val="00BF353D"/>
    <w:rsid w:val="00BF78FD"/>
    <w:rsid w:val="00C015A6"/>
    <w:rsid w:val="00C0164D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2B74"/>
    <w:rsid w:val="00C6357F"/>
    <w:rsid w:val="00C64003"/>
    <w:rsid w:val="00C640EF"/>
    <w:rsid w:val="00C652B5"/>
    <w:rsid w:val="00C67F59"/>
    <w:rsid w:val="00C70026"/>
    <w:rsid w:val="00C7042E"/>
    <w:rsid w:val="00C71379"/>
    <w:rsid w:val="00C71407"/>
    <w:rsid w:val="00C71DB7"/>
    <w:rsid w:val="00C734AB"/>
    <w:rsid w:val="00C73C8B"/>
    <w:rsid w:val="00C74421"/>
    <w:rsid w:val="00C7601A"/>
    <w:rsid w:val="00C8004C"/>
    <w:rsid w:val="00C810D6"/>
    <w:rsid w:val="00C82F0B"/>
    <w:rsid w:val="00C83F7A"/>
    <w:rsid w:val="00C9266C"/>
    <w:rsid w:val="00C97C1D"/>
    <w:rsid w:val="00CA152F"/>
    <w:rsid w:val="00CA24AE"/>
    <w:rsid w:val="00CA4619"/>
    <w:rsid w:val="00CA4E25"/>
    <w:rsid w:val="00CB49E0"/>
    <w:rsid w:val="00CB55B5"/>
    <w:rsid w:val="00CB6C60"/>
    <w:rsid w:val="00CC16BD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6EEC"/>
    <w:rsid w:val="00CE7014"/>
    <w:rsid w:val="00CF04AF"/>
    <w:rsid w:val="00CF2B9E"/>
    <w:rsid w:val="00CF2E3A"/>
    <w:rsid w:val="00CF3E72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330B"/>
    <w:rsid w:val="00D34237"/>
    <w:rsid w:val="00D3459A"/>
    <w:rsid w:val="00D35DF6"/>
    <w:rsid w:val="00D37E9A"/>
    <w:rsid w:val="00D40B46"/>
    <w:rsid w:val="00D4235E"/>
    <w:rsid w:val="00D43065"/>
    <w:rsid w:val="00D43B7C"/>
    <w:rsid w:val="00D45251"/>
    <w:rsid w:val="00D45FA3"/>
    <w:rsid w:val="00D4687A"/>
    <w:rsid w:val="00D46968"/>
    <w:rsid w:val="00D46F42"/>
    <w:rsid w:val="00D52D85"/>
    <w:rsid w:val="00D53879"/>
    <w:rsid w:val="00D56446"/>
    <w:rsid w:val="00D60747"/>
    <w:rsid w:val="00D6108E"/>
    <w:rsid w:val="00D61235"/>
    <w:rsid w:val="00D62C30"/>
    <w:rsid w:val="00D62FF6"/>
    <w:rsid w:val="00D64008"/>
    <w:rsid w:val="00D6564C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17"/>
    <w:rsid w:val="00D871CB"/>
    <w:rsid w:val="00D91670"/>
    <w:rsid w:val="00D93276"/>
    <w:rsid w:val="00D93CF7"/>
    <w:rsid w:val="00D96540"/>
    <w:rsid w:val="00DA3046"/>
    <w:rsid w:val="00DA509A"/>
    <w:rsid w:val="00DA64E2"/>
    <w:rsid w:val="00DA7DDD"/>
    <w:rsid w:val="00DB17AA"/>
    <w:rsid w:val="00DB1FC3"/>
    <w:rsid w:val="00DB2AC9"/>
    <w:rsid w:val="00DB3076"/>
    <w:rsid w:val="00DB394F"/>
    <w:rsid w:val="00DB3C30"/>
    <w:rsid w:val="00DB4875"/>
    <w:rsid w:val="00DB4A0A"/>
    <w:rsid w:val="00DB506F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D6FCA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A7A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3EF"/>
    <w:rsid w:val="00E928B8"/>
    <w:rsid w:val="00E9600F"/>
    <w:rsid w:val="00E97562"/>
    <w:rsid w:val="00EA065A"/>
    <w:rsid w:val="00EA0715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02A"/>
    <w:rsid w:val="00EC4352"/>
    <w:rsid w:val="00EC538A"/>
    <w:rsid w:val="00EC6B7B"/>
    <w:rsid w:val="00ED0D5B"/>
    <w:rsid w:val="00ED20D7"/>
    <w:rsid w:val="00ED4C88"/>
    <w:rsid w:val="00EE318B"/>
    <w:rsid w:val="00EE3C74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22DC"/>
    <w:rsid w:val="00F1323B"/>
    <w:rsid w:val="00F21295"/>
    <w:rsid w:val="00F21C6C"/>
    <w:rsid w:val="00F21EE8"/>
    <w:rsid w:val="00F226D3"/>
    <w:rsid w:val="00F237E1"/>
    <w:rsid w:val="00F26F8C"/>
    <w:rsid w:val="00F27029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84122"/>
    <w:rsid w:val="00F920EB"/>
    <w:rsid w:val="00F92BD6"/>
    <w:rsid w:val="00FA12D9"/>
    <w:rsid w:val="00FA1C7E"/>
    <w:rsid w:val="00FB1331"/>
    <w:rsid w:val="00FB29F5"/>
    <w:rsid w:val="00FB2E1F"/>
    <w:rsid w:val="00FC0A58"/>
    <w:rsid w:val="00FC51CC"/>
    <w:rsid w:val="00FD1070"/>
    <w:rsid w:val="00FD24DC"/>
    <w:rsid w:val="00FD2552"/>
    <w:rsid w:val="00FD27EC"/>
    <w:rsid w:val="00FD77B3"/>
    <w:rsid w:val="00FE39AD"/>
    <w:rsid w:val="00FE3D47"/>
    <w:rsid w:val="00FE4CFE"/>
    <w:rsid w:val="00FF0190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90E1799"/>
  <w15:chartTrackingRefBased/>
  <w15:docId w15:val="{F36949E0-A292-4B93-AFB1-E2A152A1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character" w:customStyle="1" w:styleId="WW8Num4z3">
    <w:name w:val="WW8Num4z3"/>
    <w:rsid w:val="00D46F42"/>
    <w:rPr>
      <w:rFonts w:ascii="Symbol" w:hAnsi="Symbol" w:cs="Symbol" w:hint="default"/>
    </w:rPr>
  </w:style>
  <w:style w:type="paragraph" w:customStyle="1" w:styleId="Tekstpodstawowy210">
    <w:name w:val="Tekst podstawowy 21"/>
    <w:basedOn w:val="Normalny"/>
    <w:rsid w:val="00D46F42"/>
    <w:pPr>
      <w:suppressAutoHyphens/>
      <w:autoSpaceDE w:val="0"/>
      <w:jc w:val="center"/>
    </w:pPr>
    <w:rPr>
      <w:b/>
      <w:bCs/>
      <w:color w:val="FF0000"/>
      <w:szCs w:val="32"/>
      <w:lang w:eastAsia="ar-SA"/>
    </w:rPr>
  </w:style>
  <w:style w:type="paragraph" w:customStyle="1" w:styleId="Teksttreci">
    <w:name w:val="Tekst treści"/>
    <w:basedOn w:val="Normalny"/>
    <w:rsid w:val="00F21295"/>
    <w:pPr>
      <w:shd w:val="clear" w:color="auto" w:fill="FFFFFF"/>
      <w:suppressAutoHyphens/>
      <w:spacing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4025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360B2-E229-4031-A752-2EF1BDDDE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subject/>
  <dc:creator>UM</dc:creator>
  <cp:keywords/>
  <cp:lastModifiedBy>Urszula Suchorowska</cp:lastModifiedBy>
  <cp:revision>3</cp:revision>
  <cp:lastPrinted>2015-12-03T11:59:00Z</cp:lastPrinted>
  <dcterms:created xsi:type="dcterms:W3CDTF">2025-03-28T14:08:00Z</dcterms:created>
  <dcterms:modified xsi:type="dcterms:W3CDTF">2025-03-31T10:24:00Z</dcterms:modified>
</cp:coreProperties>
</file>